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82"/>
        <w:tblW w:w="9834" w:type="dxa"/>
        <w:tblLook w:val="04A0" w:firstRow="1" w:lastRow="0" w:firstColumn="1" w:lastColumn="0" w:noHBand="0" w:noVBand="1"/>
      </w:tblPr>
      <w:tblGrid>
        <w:gridCol w:w="5553"/>
        <w:gridCol w:w="4281"/>
      </w:tblGrid>
      <w:tr w:rsidR="005E563B" w:rsidRPr="00B90F71" w:rsidTr="005E563B">
        <w:trPr>
          <w:trHeight w:val="2080"/>
        </w:trPr>
        <w:tc>
          <w:tcPr>
            <w:tcW w:w="5983" w:type="dxa"/>
          </w:tcPr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bookmark0"/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Педагогическим советом 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МБДОУ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детский сад № 34 «Радуга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комбинированного вида</w:t>
            </w:r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Протокол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СОГЛСОВАНО</w:t>
            </w:r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мотивированного мнения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Совета родителей 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МБДОУ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детский сад № 34 «Радуга» 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комбинированного вида</w:t>
            </w:r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51" w:type="dxa"/>
          </w:tcPr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0F7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Заведующий МБДОУ детский сад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№ 34 «Радуга» комбинированного вида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</w:t>
            </w:r>
            <w:proofErr w:type="spellStart"/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М.М.Гаязова</w:t>
            </w:r>
            <w:proofErr w:type="spellEnd"/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 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марта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  <w:p w:rsidR="005E563B" w:rsidRDefault="005E563B" w:rsidP="005E563B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5E563B" w:rsidRPr="00B90F71" w:rsidRDefault="005E563B" w:rsidP="005E563B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90F7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Введено в действие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</w:t>
            </w:r>
            <w:r w:rsidRPr="00B90F7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риказом</w:t>
            </w:r>
          </w:p>
          <w:p w:rsidR="005E563B" w:rsidRPr="005E563B" w:rsidRDefault="005E563B" w:rsidP="005E563B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заведующего МБДОУ</w:t>
            </w:r>
            <w:r w:rsidRPr="00B90F7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детский сад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№ 34 «Радуга»</w:t>
            </w:r>
          </w:p>
          <w:p w:rsidR="005E563B" w:rsidRPr="00B90F71" w:rsidRDefault="005E563B" w:rsidP="005E563B">
            <w:pPr>
              <w:widowControl w:val="0"/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комбинированного вида</w:t>
            </w:r>
          </w:p>
          <w:p w:rsidR="005E563B" w:rsidRPr="00B90F71" w:rsidRDefault="005E563B" w:rsidP="005E563B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90F7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33</w:t>
            </w:r>
            <w:r w:rsidRPr="00B90F7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09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марта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B90F7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г.</w:t>
            </w:r>
          </w:p>
        </w:tc>
      </w:tr>
    </w:tbl>
    <w:p w:rsidR="00AB7AF1" w:rsidRDefault="00AB7AF1" w:rsidP="00AB7AF1">
      <w:pPr>
        <w:pStyle w:val="10"/>
        <w:keepNext/>
        <w:keepLines/>
        <w:shd w:val="clear" w:color="auto" w:fill="auto"/>
        <w:spacing w:before="0" w:after="43" w:line="280" w:lineRule="exact"/>
        <w:rPr>
          <w:rStyle w:val="1"/>
          <w:b/>
          <w:bCs/>
          <w:color w:val="000000"/>
        </w:rPr>
      </w:pPr>
    </w:p>
    <w:p w:rsidR="00AB7AF1" w:rsidRPr="00F7218B" w:rsidRDefault="00AB7AF1" w:rsidP="00AB7AF1">
      <w:pPr>
        <w:widowControl w:val="0"/>
        <w:tabs>
          <w:tab w:val="left" w:leader="underscore" w:pos="6773"/>
        </w:tabs>
        <w:spacing w:after="0" w:line="317" w:lineRule="exact"/>
        <w:ind w:right="3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7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Положение</w:t>
      </w:r>
    </w:p>
    <w:p w:rsidR="00AB7AF1" w:rsidRDefault="00AB7AF1" w:rsidP="00AB7AF1">
      <w:pPr>
        <w:widowControl w:val="0"/>
        <w:tabs>
          <w:tab w:val="left" w:leader="underscore" w:pos="6773"/>
        </w:tabs>
        <w:spacing w:after="0" w:line="317" w:lineRule="exact"/>
        <w:ind w:right="3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7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</w:t>
      </w:r>
      <w:r w:rsidRPr="00F7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обучении по дополнительным общеразвивающим программам </w:t>
      </w:r>
    </w:p>
    <w:p w:rsidR="00AB7AF1" w:rsidRPr="00F7218B" w:rsidRDefault="00AB7AF1" w:rsidP="00AB7AF1">
      <w:pPr>
        <w:widowControl w:val="0"/>
        <w:tabs>
          <w:tab w:val="left" w:leader="underscore" w:pos="6773"/>
        </w:tabs>
        <w:spacing w:after="0" w:line="317" w:lineRule="exact"/>
        <w:ind w:right="343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в </w:t>
      </w:r>
      <w:r w:rsidRPr="00F7218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м</w:t>
      </w:r>
      <w:r w:rsidRPr="00F7218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м</w:t>
      </w:r>
      <w:r w:rsidRPr="00F7218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м</w:t>
      </w:r>
      <w:r w:rsidRPr="00F7218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м</w:t>
      </w:r>
    </w:p>
    <w:p w:rsidR="00AB7AF1" w:rsidRPr="00F7218B" w:rsidRDefault="00AB7AF1" w:rsidP="00AB7AF1">
      <w:pPr>
        <w:widowControl w:val="0"/>
        <w:tabs>
          <w:tab w:val="left" w:leader="underscore" w:pos="6773"/>
        </w:tabs>
        <w:spacing w:after="0" w:line="317" w:lineRule="exact"/>
        <w:ind w:right="3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72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F72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№ 34 «Радуга» комбинированного вида </w:t>
      </w:r>
    </w:p>
    <w:p w:rsidR="00AB7AF1" w:rsidRPr="00F7218B" w:rsidRDefault="00AB7AF1" w:rsidP="00AB7AF1">
      <w:pPr>
        <w:widowControl w:val="0"/>
        <w:tabs>
          <w:tab w:val="left" w:leader="underscore" w:pos="6773"/>
        </w:tabs>
        <w:spacing w:after="0" w:line="317" w:lineRule="exact"/>
        <w:ind w:right="3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72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Елабужского</w:t>
      </w:r>
      <w:proofErr w:type="spellEnd"/>
      <w:r w:rsidRPr="00F72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</w:p>
    <w:p w:rsidR="00AB7AF1" w:rsidRPr="00F7218B" w:rsidRDefault="00AB7AF1" w:rsidP="00AB7AF1">
      <w:pPr>
        <w:widowControl w:val="0"/>
        <w:tabs>
          <w:tab w:val="left" w:leader="underscore" w:pos="6773"/>
        </w:tabs>
        <w:spacing w:after="0" w:line="317" w:lineRule="exact"/>
        <w:ind w:right="34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B7AF1" w:rsidRPr="00070782" w:rsidRDefault="00AB7AF1" w:rsidP="00070782">
      <w:pPr>
        <w:pStyle w:val="10"/>
        <w:keepNext/>
        <w:keepLines/>
        <w:shd w:val="clear" w:color="auto" w:fill="auto"/>
        <w:spacing w:before="0" w:after="43" w:line="280" w:lineRule="exact"/>
        <w:jc w:val="center"/>
        <w:rPr>
          <w:sz w:val="24"/>
          <w:szCs w:val="24"/>
        </w:rPr>
      </w:pPr>
      <w:r w:rsidRPr="00070782">
        <w:rPr>
          <w:rStyle w:val="1"/>
          <w:b/>
          <w:bCs/>
          <w:color w:val="000000"/>
          <w:sz w:val="24"/>
          <w:szCs w:val="24"/>
        </w:rPr>
        <w:t>1. Общие положения</w:t>
      </w:r>
      <w:bookmarkEnd w:id="0"/>
    </w:p>
    <w:p w:rsidR="009C4C6B" w:rsidRPr="00AB0779" w:rsidRDefault="00070782" w:rsidP="00AB0779">
      <w:pPr>
        <w:widowControl w:val="0"/>
        <w:tabs>
          <w:tab w:val="left" w:leader="underscore" w:pos="6773"/>
        </w:tabs>
        <w:spacing w:after="0" w:line="317" w:lineRule="exact"/>
        <w:ind w:left="142" w:right="91"/>
        <w:jc w:val="both"/>
        <w:rPr>
          <w:rStyle w:val="2"/>
          <w:color w:val="000000"/>
          <w:sz w:val="24"/>
          <w:szCs w:val="24"/>
        </w:rPr>
      </w:pPr>
      <w:r w:rsidRPr="00AB0779">
        <w:rPr>
          <w:rStyle w:val="31"/>
          <w:color w:val="000000"/>
          <w:sz w:val="24"/>
          <w:szCs w:val="24"/>
        </w:rPr>
        <w:t>1.1.</w:t>
      </w:r>
      <w:r w:rsidR="00AB7AF1" w:rsidRPr="00AB0779">
        <w:rPr>
          <w:rStyle w:val="31"/>
          <w:color w:val="000000"/>
          <w:sz w:val="24"/>
          <w:szCs w:val="24"/>
        </w:rPr>
        <w:t xml:space="preserve">Настоящее </w:t>
      </w:r>
      <w:r w:rsidR="00AB7AF1" w:rsidRPr="00AB0779">
        <w:rPr>
          <w:rStyle w:val="3"/>
          <w:b w:val="0"/>
          <w:color w:val="000000"/>
          <w:sz w:val="24"/>
          <w:szCs w:val="24"/>
        </w:rPr>
        <w:t xml:space="preserve">Положение </w:t>
      </w:r>
      <w:r w:rsidRPr="00AB07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об обучении по дополнительным общеразвивающим программам </w:t>
      </w:r>
      <w:r w:rsidR="00AB7AF1" w:rsidRPr="00AB0779">
        <w:rPr>
          <w:rStyle w:val="3"/>
          <w:b w:val="0"/>
          <w:color w:val="000000"/>
          <w:sz w:val="24"/>
          <w:szCs w:val="24"/>
        </w:rPr>
        <w:t xml:space="preserve">образовании в </w:t>
      </w:r>
      <w:r w:rsidRPr="00AB0779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 xml:space="preserve"> муниципальном бюджетном дошкольном образовательном </w:t>
      </w:r>
      <w:r w:rsidRPr="00AB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учреждении детский сад № 34 «Радуга» комбинированного вида </w:t>
      </w:r>
      <w:proofErr w:type="spellStart"/>
      <w:r w:rsidRPr="00AB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Елабужского</w:t>
      </w:r>
      <w:proofErr w:type="spellEnd"/>
      <w:r w:rsidRPr="00AB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r w:rsidR="00AB7AF1" w:rsidRPr="00AB0779">
        <w:rPr>
          <w:rStyle w:val="2"/>
          <w:color w:val="000000"/>
          <w:sz w:val="24"/>
          <w:szCs w:val="24"/>
        </w:rPr>
        <w:t>разработано в соотв</w:t>
      </w:r>
      <w:r w:rsidR="009C4C6B" w:rsidRPr="00AB0779">
        <w:rPr>
          <w:rStyle w:val="2"/>
          <w:color w:val="000000"/>
          <w:sz w:val="24"/>
          <w:szCs w:val="24"/>
        </w:rPr>
        <w:t xml:space="preserve">етствии </w:t>
      </w:r>
      <w:r w:rsidR="00C264FF" w:rsidRPr="00AB0779">
        <w:rPr>
          <w:rStyle w:val="2"/>
          <w:color w:val="000000"/>
          <w:sz w:val="24"/>
          <w:szCs w:val="24"/>
        </w:rPr>
        <w:t xml:space="preserve">(далее ДОУ) </w:t>
      </w:r>
      <w:proofErr w:type="gramStart"/>
      <w:r w:rsidR="009C4C6B" w:rsidRPr="00AB0779">
        <w:rPr>
          <w:rStyle w:val="2"/>
          <w:color w:val="000000"/>
          <w:sz w:val="24"/>
          <w:szCs w:val="24"/>
        </w:rPr>
        <w:t>с</w:t>
      </w:r>
      <w:proofErr w:type="gramEnd"/>
      <w:r w:rsidR="009C4C6B" w:rsidRPr="00AB0779">
        <w:rPr>
          <w:rStyle w:val="2"/>
          <w:color w:val="000000"/>
          <w:sz w:val="24"/>
          <w:szCs w:val="24"/>
        </w:rPr>
        <w:t>:</w:t>
      </w:r>
    </w:p>
    <w:p w:rsidR="009C4C6B" w:rsidRPr="00AB0779" w:rsidRDefault="009C4C6B" w:rsidP="00AB0779">
      <w:pPr>
        <w:widowControl w:val="0"/>
        <w:tabs>
          <w:tab w:val="left" w:leader="underscore" w:pos="6773"/>
        </w:tabs>
        <w:spacing w:after="0" w:line="317" w:lineRule="exact"/>
        <w:ind w:left="142" w:right="91"/>
        <w:jc w:val="both"/>
        <w:rPr>
          <w:rStyle w:val="2"/>
          <w:color w:val="000000"/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- Федеральным Законом №</w:t>
      </w:r>
      <w:r w:rsidR="00AB7AF1" w:rsidRPr="00AB0779">
        <w:rPr>
          <w:rStyle w:val="2"/>
          <w:color w:val="000000"/>
          <w:sz w:val="24"/>
          <w:szCs w:val="24"/>
        </w:rPr>
        <w:t>273-ФЗ от 29.12.2012г «Об</w:t>
      </w:r>
      <w:r w:rsidRPr="00AB0779">
        <w:rPr>
          <w:rStyle w:val="2"/>
          <w:color w:val="000000"/>
          <w:sz w:val="24"/>
          <w:szCs w:val="24"/>
        </w:rPr>
        <w:t xml:space="preserve"> </w:t>
      </w:r>
      <w:r w:rsidR="00AB7AF1" w:rsidRPr="00AB0779">
        <w:rPr>
          <w:rStyle w:val="2"/>
          <w:color w:val="000000"/>
          <w:sz w:val="24"/>
          <w:szCs w:val="24"/>
        </w:rPr>
        <w:t>образовании в Российской Федерации» с изме</w:t>
      </w:r>
      <w:r w:rsidRPr="00AB0779">
        <w:rPr>
          <w:rStyle w:val="2"/>
          <w:color w:val="000000"/>
          <w:sz w:val="24"/>
          <w:szCs w:val="24"/>
        </w:rPr>
        <w:t>нениями на 29 декабря 2022 года;</w:t>
      </w:r>
    </w:p>
    <w:p w:rsidR="009C4C6B" w:rsidRPr="00AB0779" w:rsidRDefault="009C4C6B" w:rsidP="00AB0779">
      <w:pPr>
        <w:widowControl w:val="0"/>
        <w:tabs>
          <w:tab w:val="left" w:leader="underscore" w:pos="6773"/>
        </w:tabs>
        <w:spacing w:after="0" w:line="317" w:lineRule="exact"/>
        <w:ind w:left="142" w:right="91"/>
        <w:jc w:val="both"/>
        <w:rPr>
          <w:rStyle w:val="2"/>
          <w:color w:val="000000"/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-</w:t>
      </w:r>
      <w:r w:rsidR="00AB7AF1" w:rsidRPr="00AB0779">
        <w:rPr>
          <w:rStyle w:val="2"/>
          <w:color w:val="000000"/>
          <w:sz w:val="24"/>
          <w:szCs w:val="24"/>
        </w:rPr>
        <w:t xml:space="preserve"> 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</w:t>
      </w:r>
      <w:r w:rsidRPr="00AB0779">
        <w:rPr>
          <w:rStyle w:val="2"/>
          <w:color w:val="000000"/>
          <w:sz w:val="24"/>
          <w:szCs w:val="24"/>
        </w:rPr>
        <w:t>общеобразовательным программам»;</w:t>
      </w:r>
    </w:p>
    <w:p w:rsidR="00AB7AF1" w:rsidRPr="00AB0779" w:rsidRDefault="00C264FF" w:rsidP="00AB0779">
      <w:pPr>
        <w:widowControl w:val="0"/>
        <w:spacing w:after="0" w:line="240" w:lineRule="auto"/>
        <w:ind w:left="142" w:right="9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B0779">
        <w:rPr>
          <w:rStyle w:val="2"/>
          <w:color w:val="000000"/>
          <w:sz w:val="24"/>
          <w:szCs w:val="24"/>
        </w:rPr>
        <w:t xml:space="preserve">- </w:t>
      </w:r>
      <w:r w:rsidR="00AB7AF1" w:rsidRPr="00AB0779">
        <w:rPr>
          <w:rStyle w:val="2"/>
          <w:color w:val="000000"/>
          <w:sz w:val="24"/>
          <w:szCs w:val="24"/>
        </w:rPr>
        <w:t xml:space="preserve">Уставом </w:t>
      </w:r>
      <w:r w:rsidR="009C4C6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МБДОУ детский сад № 34 «Радуга» комбинированного вида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AB7AF1" w:rsidRPr="00AB0779" w:rsidRDefault="009C4C6B" w:rsidP="00AB0779">
      <w:pPr>
        <w:pStyle w:val="21"/>
        <w:shd w:val="clear" w:color="auto" w:fill="auto"/>
        <w:tabs>
          <w:tab w:val="left" w:pos="530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1.2.</w:t>
      </w:r>
      <w:r w:rsidR="00AB7AF1" w:rsidRPr="00AB0779">
        <w:rPr>
          <w:rStyle w:val="2"/>
          <w:color w:val="000000"/>
          <w:sz w:val="24"/>
          <w:szCs w:val="24"/>
        </w:rPr>
        <w:t xml:space="preserve">Данное </w:t>
      </w:r>
      <w:r w:rsidR="00AB7AF1" w:rsidRPr="00AB0779">
        <w:rPr>
          <w:rStyle w:val="22"/>
          <w:i w:val="0"/>
          <w:color w:val="000000"/>
          <w:sz w:val="24"/>
          <w:szCs w:val="24"/>
        </w:rPr>
        <w:t xml:space="preserve">Положение </w:t>
      </w:r>
      <w:r w:rsidR="00AB7AF1" w:rsidRPr="00AB0779">
        <w:rPr>
          <w:rStyle w:val="2"/>
          <w:color w:val="000000"/>
          <w:sz w:val="24"/>
          <w:szCs w:val="24"/>
        </w:rPr>
        <w:t>определяет основные цели, задачи и структуру программы допо</w:t>
      </w:r>
      <w:r w:rsidR="00C264FF" w:rsidRPr="00AB0779">
        <w:rPr>
          <w:rStyle w:val="2"/>
          <w:color w:val="000000"/>
          <w:sz w:val="24"/>
          <w:szCs w:val="24"/>
        </w:rPr>
        <w:t xml:space="preserve">лнительного образования детей в </w:t>
      </w:r>
      <w:r w:rsidR="00AB7AF1" w:rsidRPr="00AB0779">
        <w:rPr>
          <w:rStyle w:val="2-1pt"/>
          <w:color w:val="000000"/>
          <w:sz w:val="24"/>
          <w:szCs w:val="24"/>
        </w:rPr>
        <w:t>ДОУ.</w:t>
      </w:r>
      <w:r w:rsidR="00AB7AF1" w:rsidRPr="00AB0779">
        <w:rPr>
          <w:rStyle w:val="2"/>
          <w:color w:val="000000"/>
          <w:sz w:val="24"/>
          <w:szCs w:val="24"/>
        </w:rPr>
        <w:t xml:space="preserve"> </w:t>
      </w:r>
      <w:r w:rsidRPr="00AB0779">
        <w:rPr>
          <w:rStyle w:val="2"/>
          <w:color w:val="000000"/>
          <w:sz w:val="24"/>
          <w:szCs w:val="24"/>
        </w:rPr>
        <w:t>Р</w:t>
      </w:r>
      <w:r w:rsidR="00AB7AF1" w:rsidRPr="00AB0779">
        <w:rPr>
          <w:rStyle w:val="2"/>
          <w:color w:val="000000"/>
          <w:sz w:val="24"/>
          <w:szCs w:val="24"/>
        </w:rPr>
        <w:t xml:space="preserve">егламентирует организацию деятельности, порядок принятия и утверждения дополнительной программы в детском саду, порядок приема на </w:t>
      </w:r>
      <w:proofErr w:type="gramStart"/>
      <w:r w:rsidR="00AB7AF1" w:rsidRPr="00AB0779">
        <w:rPr>
          <w:rStyle w:val="2"/>
          <w:color w:val="000000"/>
          <w:sz w:val="24"/>
          <w:szCs w:val="24"/>
        </w:rPr>
        <w:t>обучение</w:t>
      </w:r>
      <w:proofErr w:type="gramEnd"/>
      <w:r w:rsidR="00AB7AF1" w:rsidRPr="00AB0779">
        <w:rPr>
          <w:rStyle w:val="2"/>
          <w:color w:val="000000"/>
          <w:sz w:val="24"/>
          <w:szCs w:val="24"/>
        </w:rPr>
        <w:t xml:space="preserve"> по дополнительным образовательным программам, устанавливает требования к оформлению программы, права и обязанности педагога дополнительного образования, а также контроль, документацию и отчетность.</w:t>
      </w:r>
    </w:p>
    <w:p w:rsidR="00AB7AF1" w:rsidRPr="00AB0779" w:rsidRDefault="009C4C6B" w:rsidP="00AB0779">
      <w:pPr>
        <w:pStyle w:val="21"/>
        <w:shd w:val="clear" w:color="auto" w:fill="auto"/>
        <w:tabs>
          <w:tab w:val="left" w:pos="538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0"/>
          <w:b w:val="0"/>
          <w:color w:val="000000"/>
          <w:sz w:val="24"/>
          <w:szCs w:val="24"/>
        </w:rPr>
        <w:t>1.3.</w:t>
      </w:r>
      <w:r w:rsidR="00AB7AF1" w:rsidRPr="00AB0779">
        <w:rPr>
          <w:rStyle w:val="20"/>
          <w:b w:val="0"/>
          <w:color w:val="000000"/>
          <w:sz w:val="24"/>
          <w:szCs w:val="24"/>
        </w:rPr>
        <w:t xml:space="preserve">Дополнительное образование </w:t>
      </w:r>
      <w:r w:rsidR="005E563B" w:rsidRPr="00AB0779">
        <w:rPr>
          <w:rStyle w:val="2"/>
          <w:b/>
          <w:color w:val="000000"/>
          <w:sz w:val="24"/>
          <w:szCs w:val="24"/>
        </w:rPr>
        <w:t>–</w:t>
      </w:r>
      <w:r w:rsidR="00AB7AF1" w:rsidRPr="00AB0779">
        <w:rPr>
          <w:rStyle w:val="2"/>
          <w:color w:val="000000"/>
          <w:sz w:val="24"/>
          <w:szCs w:val="24"/>
        </w:rPr>
        <w:t xml:space="preserve"> это целенаправленный процесс воспитания и обучения посредством реализации дополнит</w:t>
      </w:r>
      <w:r w:rsidRPr="00AB0779">
        <w:rPr>
          <w:rStyle w:val="2"/>
          <w:color w:val="000000"/>
          <w:sz w:val="24"/>
          <w:szCs w:val="24"/>
        </w:rPr>
        <w:t>ельных образовательных программ,</w:t>
      </w:r>
      <w:r w:rsidR="00AB7AF1" w:rsidRPr="00AB0779">
        <w:rPr>
          <w:rStyle w:val="2"/>
          <w:color w:val="000000"/>
          <w:sz w:val="24"/>
          <w:szCs w:val="24"/>
        </w:rPr>
        <w:t xml:space="preserve"> оказания дополнительных образовательных услуг за пределами основных образовательных программ в интересах человека, общества, государства.</w:t>
      </w:r>
    </w:p>
    <w:p w:rsidR="00AB7AF1" w:rsidRPr="00AB0779" w:rsidRDefault="00F14684" w:rsidP="00AB0779">
      <w:pPr>
        <w:pStyle w:val="21"/>
        <w:shd w:val="clear" w:color="auto" w:fill="auto"/>
        <w:tabs>
          <w:tab w:val="left" w:pos="765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1.4.</w:t>
      </w:r>
      <w:r w:rsidR="00AB7AF1" w:rsidRPr="00AB0779">
        <w:rPr>
          <w:rStyle w:val="2"/>
          <w:color w:val="000000"/>
          <w:sz w:val="24"/>
          <w:szCs w:val="24"/>
        </w:rPr>
        <w:t xml:space="preserve">Дополнительное образование воспитанников дошкольного образовательного </w:t>
      </w:r>
      <w:r w:rsidR="00AB7AF1" w:rsidRPr="00AB0779">
        <w:rPr>
          <w:rStyle w:val="2"/>
          <w:color w:val="000000"/>
          <w:sz w:val="24"/>
          <w:szCs w:val="24"/>
        </w:rPr>
        <w:lastRenderedPageBreak/>
        <w:t>учреждения направлено на развитие личности, ее мотивации к познанию и творческой деятельности.</w:t>
      </w:r>
    </w:p>
    <w:p w:rsidR="00AB7AF1" w:rsidRPr="00AB0779" w:rsidRDefault="00F14684" w:rsidP="00AB0779">
      <w:pPr>
        <w:pStyle w:val="21"/>
        <w:shd w:val="clear" w:color="auto" w:fill="auto"/>
        <w:tabs>
          <w:tab w:val="left" w:pos="524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1.5.</w:t>
      </w:r>
      <w:r w:rsidR="00AB7AF1" w:rsidRPr="00AB0779">
        <w:rPr>
          <w:rStyle w:val="2"/>
          <w:color w:val="000000"/>
          <w:sz w:val="24"/>
          <w:szCs w:val="24"/>
        </w:rPr>
        <w:t>Д</w:t>
      </w:r>
      <w:r w:rsidR="00AB7AF1" w:rsidRPr="00AB0779">
        <w:rPr>
          <w:rStyle w:val="220"/>
          <w:color w:val="000000"/>
          <w:sz w:val="24"/>
          <w:szCs w:val="24"/>
          <w:u w:val="none"/>
        </w:rPr>
        <w:t>ополнительное образование в</w:t>
      </w:r>
      <w:r w:rsidR="00AB7AF1" w:rsidRPr="00AB0779">
        <w:rPr>
          <w:rStyle w:val="2"/>
          <w:color w:val="000000"/>
          <w:sz w:val="24"/>
          <w:szCs w:val="24"/>
        </w:rPr>
        <w:t xml:space="preserve"> Д</w:t>
      </w:r>
      <w:r w:rsidR="00AB7AF1" w:rsidRPr="00AB0779">
        <w:rPr>
          <w:rStyle w:val="220"/>
          <w:color w:val="000000"/>
          <w:sz w:val="24"/>
          <w:szCs w:val="24"/>
          <w:u w:val="none"/>
        </w:rPr>
        <w:t>ОУ ос</w:t>
      </w:r>
      <w:r w:rsidR="00AB7AF1" w:rsidRPr="00AB0779">
        <w:rPr>
          <w:rStyle w:val="2"/>
          <w:color w:val="000000"/>
          <w:sz w:val="24"/>
          <w:szCs w:val="24"/>
        </w:rPr>
        <w:t>ущ</w:t>
      </w:r>
      <w:r w:rsidR="00AB7AF1" w:rsidRPr="00AB0779">
        <w:rPr>
          <w:rStyle w:val="220"/>
          <w:color w:val="000000"/>
          <w:sz w:val="24"/>
          <w:szCs w:val="24"/>
          <w:u w:val="none"/>
        </w:rPr>
        <w:t>ествляется в соответствии со сле</w:t>
      </w:r>
      <w:r w:rsidR="00AB7AF1" w:rsidRPr="00AB0779">
        <w:rPr>
          <w:rStyle w:val="2"/>
          <w:color w:val="000000"/>
          <w:sz w:val="24"/>
          <w:szCs w:val="24"/>
        </w:rPr>
        <w:t>д</w:t>
      </w:r>
      <w:r w:rsidR="00AB7AF1" w:rsidRPr="00AB0779">
        <w:rPr>
          <w:rStyle w:val="220"/>
          <w:color w:val="000000"/>
          <w:sz w:val="24"/>
          <w:szCs w:val="24"/>
          <w:u w:val="none"/>
        </w:rPr>
        <w:t xml:space="preserve">ующими </w:t>
      </w:r>
      <w:r w:rsidR="00AB7AF1" w:rsidRPr="00AB0779">
        <w:rPr>
          <w:rStyle w:val="2"/>
          <w:color w:val="000000"/>
          <w:sz w:val="24"/>
          <w:szCs w:val="24"/>
        </w:rPr>
        <w:t>п</w:t>
      </w:r>
      <w:r w:rsidR="00AB7AF1" w:rsidRPr="00AB0779">
        <w:rPr>
          <w:rStyle w:val="220"/>
          <w:color w:val="000000"/>
          <w:sz w:val="24"/>
          <w:szCs w:val="24"/>
          <w:u w:val="none"/>
        </w:rPr>
        <w:t>ринципами:</w:t>
      </w:r>
    </w:p>
    <w:p w:rsidR="00AB7AF1" w:rsidRPr="00AB0779" w:rsidRDefault="00AB7AF1" w:rsidP="00AB0779">
      <w:pPr>
        <w:pStyle w:val="21"/>
        <w:numPr>
          <w:ilvl w:val="0"/>
          <w:numId w:val="1"/>
        </w:numPr>
        <w:shd w:val="clear" w:color="auto" w:fill="auto"/>
        <w:tabs>
          <w:tab w:val="left" w:pos="524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свободный выбор воспитанниками дополнительных образовательных программ в соответствии с их интересами, склонностями и способностями;</w:t>
      </w:r>
    </w:p>
    <w:p w:rsidR="00AB7AF1" w:rsidRPr="00AB0779" w:rsidRDefault="00AB7AF1" w:rsidP="00AB0779">
      <w:pPr>
        <w:pStyle w:val="21"/>
        <w:numPr>
          <w:ilvl w:val="0"/>
          <w:numId w:val="1"/>
        </w:numPr>
        <w:shd w:val="clear" w:color="auto" w:fill="auto"/>
        <w:tabs>
          <w:tab w:val="left" w:pos="524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многообразие дополнит</w:t>
      </w:r>
      <w:r w:rsidR="00E16BE0" w:rsidRPr="00AB0779">
        <w:rPr>
          <w:rStyle w:val="2"/>
          <w:color w:val="000000"/>
          <w:sz w:val="24"/>
          <w:szCs w:val="24"/>
        </w:rPr>
        <w:t>ельных образовательных программ,</w:t>
      </w:r>
      <w:r w:rsidRPr="00AB0779">
        <w:rPr>
          <w:rStyle w:val="2"/>
          <w:color w:val="000000"/>
          <w:sz w:val="24"/>
          <w:szCs w:val="24"/>
        </w:rPr>
        <w:t xml:space="preserve"> удовлетворяющих разнообразные интересы детей:</w:t>
      </w:r>
    </w:p>
    <w:p w:rsidR="00AB7AF1" w:rsidRPr="00AB0779" w:rsidRDefault="00AB7AF1" w:rsidP="00AB0779">
      <w:pPr>
        <w:widowControl w:val="0"/>
        <w:numPr>
          <w:ilvl w:val="0"/>
          <w:numId w:val="2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многообразие дополнит</w:t>
      </w:r>
      <w:r w:rsidR="00E16BE0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ельных образовательных программ,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удовлетворяющих разнообразные интересы детей;</w:t>
      </w:r>
    </w:p>
    <w:p w:rsidR="00AB7AF1" w:rsidRPr="00AB0779" w:rsidRDefault="00AB7AF1" w:rsidP="00AB0779">
      <w:pPr>
        <w:widowControl w:val="0"/>
        <w:numPr>
          <w:ilvl w:val="0"/>
          <w:numId w:val="2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</w:t>
      </w:r>
    </w:p>
    <w:p w:rsidR="00AB7AF1" w:rsidRPr="00AB0779" w:rsidRDefault="00AB7AF1" w:rsidP="00AB0779">
      <w:pPr>
        <w:widowControl w:val="0"/>
        <w:numPr>
          <w:ilvl w:val="0"/>
          <w:numId w:val="2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психолого-педагогическая поддержка индивидуального развития детей, осуществляемая в соответствии с Положением о психолого-педагогической службе</w:t>
      </w:r>
      <w:r w:rsidR="00F1468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ДОУ;</w:t>
      </w:r>
    </w:p>
    <w:p w:rsidR="00AB7AF1" w:rsidRPr="00AB0779" w:rsidRDefault="00AB7AF1" w:rsidP="00AB0779">
      <w:pPr>
        <w:widowControl w:val="0"/>
        <w:numPr>
          <w:ilvl w:val="0"/>
          <w:numId w:val="2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AB7AF1" w:rsidRPr="00AB0779" w:rsidRDefault="00F14684" w:rsidP="00AB0779">
      <w:pPr>
        <w:widowControl w:val="0"/>
        <w:numPr>
          <w:ilvl w:val="0"/>
          <w:numId w:val="3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ДОУ</w:t>
      </w:r>
      <w:r w:rsidR="00AB7AF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организует реализацию дополнительного образования (далее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="00AB7AF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кружков) в целях наиболее полного удовлетворения образовательных потребностей воспитанников и их родителей (законных представителей).</w:t>
      </w:r>
    </w:p>
    <w:p w:rsidR="00AB7AF1" w:rsidRPr="00AB0779" w:rsidRDefault="00AB7AF1" w:rsidP="00AB0779">
      <w:pPr>
        <w:widowControl w:val="0"/>
        <w:numPr>
          <w:ilvl w:val="0"/>
          <w:numId w:val="3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</w:t>
      </w:r>
    </w:p>
    <w:p w:rsidR="00AB7AF1" w:rsidRPr="00AB0779" w:rsidRDefault="00AB7AF1" w:rsidP="00AB0779">
      <w:pPr>
        <w:widowControl w:val="0"/>
        <w:numPr>
          <w:ilvl w:val="0"/>
          <w:numId w:val="3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Руководство деятельностью кружков возлагается на специалистов и воспитателей, которые определены в приказе заведующего детским садом.</w:t>
      </w:r>
      <w:r w:rsidR="00E16BE0" w:rsidRPr="00AB07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E16BE0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Согласно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Федеральному закону № 273-ФЗ.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занятию педагогической деятельностью в государственных и муниципальных дошкольных образовательных учреждениях не допускаются иностранные агенты.</w:t>
      </w:r>
    </w:p>
    <w:p w:rsidR="00AB7AF1" w:rsidRPr="00AB0779" w:rsidRDefault="00AB7AF1" w:rsidP="00AB0779">
      <w:pPr>
        <w:widowControl w:val="0"/>
        <w:numPr>
          <w:ilvl w:val="0"/>
          <w:numId w:val="3"/>
        </w:numPr>
        <w:tabs>
          <w:tab w:val="left" w:pos="583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Данное Положение распространяется на педагогов дошкольного образовательного учреждения, осуществляющих дополнительное образование воспитанников детского сада, а также на членов администрации, выполняющих функции контроля качества реализации дополнительных образовательных программ.</w:t>
      </w:r>
    </w:p>
    <w:p w:rsidR="00EF2108" w:rsidRPr="00AB0779" w:rsidRDefault="00AB7AF1" w:rsidP="00AB0779">
      <w:pPr>
        <w:pStyle w:val="a5"/>
        <w:numPr>
          <w:ilvl w:val="0"/>
          <w:numId w:val="3"/>
        </w:numPr>
        <w:ind w:left="142" w:right="9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и заместителем заведующего дошкольным образовательным учреждением.</w:t>
      </w:r>
    </w:p>
    <w:p w:rsidR="00AB7AF1" w:rsidRPr="00AB0779" w:rsidRDefault="00F14684" w:rsidP="00AB0779">
      <w:pPr>
        <w:keepNext/>
        <w:keepLines/>
        <w:widowControl w:val="0"/>
        <w:spacing w:after="43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AB7AF1"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 программы дополнительного образования</w:t>
      </w:r>
    </w:p>
    <w:p w:rsidR="00AB7AF1" w:rsidRPr="00AB0779" w:rsidRDefault="00AB7AF1" w:rsidP="00AB0779">
      <w:pPr>
        <w:widowControl w:val="0"/>
        <w:numPr>
          <w:ilvl w:val="0"/>
          <w:numId w:val="4"/>
        </w:numPr>
        <w:tabs>
          <w:tab w:val="left" w:pos="57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Основной целью программы дополнительного образования является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формирование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</w:t>
      </w:r>
    </w:p>
    <w:p w:rsidR="00AB7AF1" w:rsidRPr="00AB0779" w:rsidRDefault="00AB7AF1" w:rsidP="00AB0779">
      <w:pPr>
        <w:widowControl w:val="0"/>
        <w:numPr>
          <w:ilvl w:val="0"/>
          <w:numId w:val="4"/>
        </w:numPr>
        <w:tabs>
          <w:tab w:val="left" w:pos="57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программа должна быть направлена на решение следующих задач: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духовно-нравственного, гражданско-патриотического воспитания детей;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формирование и развитие творческих способностей воспитанников;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удовлетворение индивидуальных потребностей воспитанников в </w:t>
      </w: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интеллектуальном</w:t>
      </w:r>
      <w:proofErr w:type="gram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художественно-эстетическом.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равственном </w:t>
      </w: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физическом совершенствовании;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воспитанников;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адаптацию воспитанников дошкольного образовательного учреждения к жизни в обществе;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</w:t>
      </w:r>
    </w:p>
    <w:p w:rsidR="00AB7AF1" w:rsidRPr="00AB0779" w:rsidRDefault="00AB7AF1" w:rsidP="00AB0779">
      <w:pPr>
        <w:widowControl w:val="0"/>
        <w:numPr>
          <w:ilvl w:val="0"/>
          <w:numId w:val="4"/>
        </w:numPr>
        <w:tabs>
          <w:tab w:val="left" w:pos="574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Содержание программ</w:t>
      </w:r>
      <w:r w:rsidR="003F47B9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ы дополнительного образования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должно соответствовать: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достижениям развития науки, техники, культуры, экономики, технологий и социаль</w:t>
      </w:r>
      <w:r w:rsidR="00F1468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ной сферы, российским традициям;</w:t>
      </w:r>
    </w:p>
    <w:p w:rsidR="00AB7AF1" w:rsidRPr="00AB0779" w:rsidRDefault="00AB7AF1" w:rsidP="00AB0779">
      <w:pPr>
        <w:widowControl w:val="0"/>
        <w:numPr>
          <w:ilvl w:val="0"/>
          <w:numId w:val="5"/>
        </w:numPr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соответствующему уровню общего образования — дошкольное образование;</w:t>
      </w:r>
    </w:p>
    <w:p w:rsidR="00332558" w:rsidRPr="00AB0779" w:rsidRDefault="00AB7AF1" w:rsidP="00AB0779">
      <w:pPr>
        <w:pStyle w:val="21"/>
        <w:numPr>
          <w:ilvl w:val="0"/>
          <w:numId w:val="5"/>
        </w:numPr>
        <w:shd w:val="clear" w:color="auto" w:fill="auto"/>
        <w:spacing w:after="0" w:line="353" w:lineRule="exact"/>
        <w:ind w:left="142" w:right="91" w:firstLine="0"/>
        <w:jc w:val="both"/>
        <w:rPr>
          <w:rFonts w:eastAsia="Arial Unicode MS"/>
          <w:sz w:val="24"/>
          <w:szCs w:val="24"/>
          <w:lang w:eastAsia="ru-RU"/>
        </w:rPr>
      </w:pPr>
      <w:proofErr w:type="gramStart"/>
      <w:r w:rsidRPr="00AB0779">
        <w:rPr>
          <w:rFonts w:eastAsia="Arial Unicode MS"/>
          <w:color w:val="000000"/>
          <w:sz w:val="24"/>
          <w:szCs w:val="24"/>
          <w:lang w:eastAsia="ru-RU"/>
        </w:rPr>
        <w:t>направленностям дополнительных общеразвивающих программ (технической, естественнонаучной, физкультурно-спортивной,</w:t>
      </w:r>
      <w:r w:rsidR="00332558" w:rsidRPr="00AB0779">
        <w:rPr>
          <w:rFonts w:eastAsia="Arial Unicode MS"/>
          <w:color w:val="000000"/>
          <w:sz w:val="24"/>
          <w:szCs w:val="24"/>
          <w:lang w:eastAsia="ru-RU"/>
        </w:rPr>
        <w:t xml:space="preserve"> художественной, </w:t>
      </w:r>
      <w:r w:rsidRPr="00AB0779">
        <w:rPr>
          <w:rFonts w:eastAsia="Arial Unicode MS"/>
          <w:color w:val="000000"/>
          <w:sz w:val="24"/>
          <w:szCs w:val="24"/>
          <w:lang w:eastAsia="ru-RU"/>
        </w:rPr>
        <w:t xml:space="preserve"> туристско</w:t>
      </w:r>
      <w:r w:rsidR="00F14684" w:rsidRPr="00AB0779"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  <w:r w:rsidR="003F47B9" w:rsidRPr="00AB0779">
        <w:rPr>
          <w:rFonts w:eastAsia="Arial Unicode MS"/>
          <w:color w:val="000000"/>
          <w:sz w:val="24"/>
          <w:szCs w:val="24"/>
          <w:lang w:eastAsia="ru-RU"/>
        </w:rPr>
        <w:t>–</w:t>
      </w:r>
      <w:r w:rsidR="00332558" w:rsidRPr="00AB0779">
        <w:rPr>
          <w:rFonts w:eastAsia="Arial Unicode MS"/>
          <w:color w:val="000000"/>
          <w:sz w:val="24"/>
          <w:szCs w:val="24"/>
          <w:lang w:eastAsia="ru-RU"/>
        </w:rPr>
        <w:t xml:space="preserve"> краеведче</w:t>
      </w:r>
      <w:r w:rsidR="003F47B9" w:rsidRPr="00AB0779">
        <w:rPr>
          <w:rFonts w:eastAsia="Arial Unicode MS"/>
          <w:color w:val="000000"/>
          <w:sz w:val="24"/>
          <w:szCs w:val="24"/>
          <w:lang w:eastAsia="ru-RU"/>
        </w:rPr>
        <w:t>ской,</w:t>
      </w:r>
      <w:r w:rsidR="00F14684" w:rsidRPr="00AB0779">
        <w:rPr>
          <w:rFonts w:eastAsia="Arial Unicode MS"/>
          <w:color w:val="000000"/>
          <w:sz w:val="24"/>
          <w:szCs w:val="24"/>
          <w:lang w:eastAsia="ru-RU"/>
        </w:rPr>
        <w:t xml:space="preserve"> социально-педагогической);</w:t>
      </w:r>
      <w:proofErr w:type="gramEnd"/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332558" w:rsidRPr="00AB0779" w:rsidRDefault="00332558" w:rsidP="00AB0779">
      <w:pPr>
        <w:widowControl w:val="0"/>
        <w:numPr>
          <w:ilvl w:val="0"/>
          <w:numId w:val="7"/>
        </w:numPr>
        <w:tabs>
          <w:tab w:val="left" w:pos="577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Приоритеты: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пространства, обеспечивающего гармоничное развитие личности воспитанников дошкольного образовательного учреждения;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активизация творчества педагогических работников с помощью стимулирования педагогического поиска;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коррекция и формирование физически и психически здоровой личности;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развитие у ребенка интереса к произведениям национального искусства с целью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ознакомления с духовной культурой народов Российской Федерации.</w:t>
      </w:r>
    </w:p>
    <w:p w:rsidR="00332558" w:rsidRPr="00AB0779" w:rsidRDefault="00332558" w:rsidP="00AB0779">
      <w:pPr>
        <w:widowControl w:val="0"/>
        <w:numPr>
          <w:ilvl w:val="0"/>
          <w:numId w:val="7"/>
        </w:numPr>
        <w:tabs>
          <w:tab w:val="left" w:pos="577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личность воспитанника</w:t>
      </w:r>
      <w:r w:rsidR="003F47B9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332558" w:rsidRPr="00AB0779" w:rsidRDefault="00F14684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личность,</w:t>
      </w:r>
      <w:r w:rsidR="0033255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интересующаяс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я достижениями мировой культуры,</w:t>
      </w:r>
      <w:r w:rsidR="0033255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российскими традициями, культурно-национальными особенностями региона;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332558" w:rsidRPr="00AB0779" w:rsidRDefault="00332558" w:rsidP="00AB0779">
      <w:pPr>
        <w:widowControl w:val="0"/>
        <w:numPr>
          <w:ilvl w:val="0"/>
          <w:numId w:val="6"/>
        </w:numPr>
        <w:tabs>
          <w:tab w:val="left" w:pos="569"/>
        </w:tabs>
        <w:spacing w:after="29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личность ребенка, психически и физически здоровая, эмоционально благополучная.</w:t>
      </w:r>
    </w:p>
    <w:p w:rsidR="00332558" w:rsidRPr="00AB0779" w:rsidRDefault="00332558" w:rsidP="00AB0779">
      <w:pPr>
        <w:keepNext/>
        <w:keepLines/>
        <w:widowControl w:val="0"/>
        <w:spacing w:after="88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1" w:name="bookmark3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деятельности</w:t>
      </w:r>
      <w:bookmarkEnd w:id="1"/>
    </w:p>
    <w:p w:rsidR="00332558" w:rsidRPr="00AB0779" w:rsidRDefault="00332558" w:rsidP="00AB0779">
      <w:pPr>
        <w:widowControl w:val="0"/>
        <w:numPr>
          <w:ilvl w:val="0"/>
          <w:numId w:val="8"/>
        </w:numPr>
        <w:tabs>
          <w:tab w:val="left" w:pos="58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Занятия в кружках проводятся один раз </w:t>
      </w:r>
      <w:r w:rsidR="00F1468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неделю во второй половине дня,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 допускается проводить занятия кружков и секций за счет времени, отведенного на прогулку и дневной сон.</w:t>
      </w:r>
    </w:p>
    <w:p w:rsidR="00332558" w:rsidRPr="00AB0779" w:rsidRDefault="00F14684" w:rsidP="00AB0779">
      <w:pPr>
        <w:pStyle w:val="21"/>
        <w:numPr>
          <w:ilvl w:val="0"/>
          <w:numId w:val="8"/>
        </w:numPr>
        <w:shd w:val="clear" w:color="auto" w:fill="auto"/>
        <w:spacing w:after="0" w:line="345" w:lineRule="exact"/>
        <w:ind w:left="142" w:right="91" w:firstLine="0"/>
        <w:jc w:val="both"/>
        <w:rPr>
          <w:rFonts w:eastAsia="Arial Unicode MS"/>
          <w:sz w:val="24"/>
          <w:szCs w:val="24"/>
          <w:lang w:eastAsia="ru-RU"/>
        </w:rPr>
      </w:pPr>
      <w:r w:rsidRPr="00AB0779">
        <w:rPr>
          <w:rFonts w:eastAsia="Arial Unicode MS"/>
          <w:color w:val="000000"/>
          <w:sz w:val="24"/>
          <w:szCs w:val="24"/>
          <w:lang w:eastAsia="ru-RU"/>
        </w:rPr>
        <w:t>ДОУ</w:t>
      </w:r>
      <w:r w:rsidR="00332558" w:rsidRPr="00AB0779">
        <w:rPr>
          <w:rFonts w:eastAsia="Arial Unicode MS"/>
          <w:color w:val="000000"/>
          <w:sz w:val="24"/>
          <w:szCs w:val="24"/>
          <w:lang w:eastAsia="ru-RU"/>
        </w:rPr>
        <w:t xml:space="preserve"> создаёт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детей, изложенными в инструкциях по охране труда педагогических работников</w:t>
      </w:r>
      <w:r w:rsidR="00E16BE0" w:rsidRPr="00AB0779">
        <w:rPr>
          <w:rFonts w:eastAsia="Arial Unicode MS"/>
          <w:color w:val="000000"/>
          <w:sz w:val="24"/>
          <w:szCs w:val="24"/>
          <w:lang w:eastAsia="ru-RU"/>
        </w:rPr>
        <w:t xml:space="preserve"> и безопасности здоровья детей.</w:t>
      </w:r>
    </w:p>
    <w:p w:rsidR="00332558" w:rsidRPr="00AB0779" w:rsidRDefault="00332558" w:rsidP="00AB0779">
      <w:pPr>
        <w:widowControl w:val="0"/>
        <w:numPr>
          <w:ilvl w:val="0"/>
          <w:numId w:val="9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начале каждого учебного года во всех группах детского сада проводится подготовительная работа по изучению </w:t>
      </w:r>
      <w:r w:rsidR="00E16BE0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проса родителей (законных представителей) на разные виды дополнительного образования, рекламная деятельность, показ открытых мероприятий.</w:t>
      </w:r>
    </w:p>
    <w:p w:rsidR="00332558" w:rsidRPr="00AB0779" w:rsidRDefault="00332558" w:rsidP="00AB0779">
      <w:pPr>
        <w:widowControl w:val="0"/>
        <w:numPr>
          <w:ilvl w:val="0"/>
          <w:numId w:val="9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Запись в кружки проводиться по выбору детей и согласуется с их родителями (законными представителями), допускается посещение не более 2 кружков одним воспитанником дошкольного образовательного учреждения.</w:t>
      </w:r>
    </w:p>
    <w:p w:rsidR="00332558" w:rsidRPr="00AB0779" w:rsidRDefault="00332558" w:rsidP="00AB0779">
      <w:pPr>
        <w:widowControl w:val="0"/>
        <w:numPr>
          <w:ilvl w:val="0"/>
          <w:numId w:val="9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возраста, которую проводят:</w:t>
      </w:r>
    </w:p>
    <w:p w:rsidR="00332558" w:rsidRPr="00AB0779" w:rsidRDefault="00332558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для детей 3-4 года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 более 15 мин.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 занятие в неделю:</w:t>
      </w:r>
    </w:p>
    <w:p w:rsidR="00332558" w:rsidRPr="00AB0779" w:rsidRDefault="00332558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для детей 4-5 лет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 более 20 мин.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 занятия в неделю;</w:t>
      </w:r>
    </w:p>
    <w:p w:rsidR="00332558" w:rsidRPr="00AB0779" w:rsidRDefault="00332558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для детей 5-6 лет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 более 25 мин.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 занятия в неделю;</w:t>
      </w:r>
    </w:p>
    <w:p w:rsidR="00332558" w:rsidRPr="00AB0779" w:rsidRDefault="00332558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для детей 6-7 лет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 более 30 мин.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3 занятия в неделю.</w:t>
      </w:r>
    </w:p>
    <w:p w:rsidR="00332558" w:rsidRPr="00AB0779" w:rsidRDefault="00332558" w:rsidP="00AB0779">
      <w:pPr>
        <w:widowControl w:val="0"/>
        <w:numPr>
          <w:ilvl w:val="0"/>
          <w:numId w:val="9"/>
        </w:numPr>
        <w:tabs>
          <w:tab w:val="left" w:pos="56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Направления деятельности кружков и секций определены Уставом дошкольного образовательного учреждения.</w:t>
      </w:r>
    </w:p>
    <w:p w:rsidR="00332558" w:rsidRPr="00AB0779" w:rsidRDefault="00332558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Определены следующие направления:</w:t>
      </w:r>
    </w:p>
    <w:p w:rsidR="00E16BE0" w:rsidRPr="00AB0779" w:rsidRDefault="00332558" w:rsidP="00AB0779">
      <w:pPr>
        <w:pStyle w:val="a5"/>
        <w:widowControl w:val="0"/>
        <w:numPr>
          <w:ilvl w:val="2"/>
          <w:numId w:val="31"/>
        </w:numPr>
        <w:spacing w:after="0" w:line="345" w:lineRule="exact"/>
        <w:ind w:left="142" w:right="91" w:firstLine="0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/>
        </w:rPr>
        <w:t>.Художественно-эстетическое направление</w:t>
      </w:r>
      <w:r w:rsidR="00E16BE0" w:rsidRPr="00AB0779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16BE0" w:rsidRPr="00AB0779" w:rsidRDefault="00332558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Задачи:</w:t>
      </w:r>
      <w:r w:rsidR="00E16BE0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558" w:rsidRPr="00AB0779" w:rsidRDefault="00332558" w:rsidP="00AB0779">
      <w:pPr>
        <w:pStyle w:val="a5"/>
        <w:widowControl w:val="0"/>
        <w:numPr>
          <w:ilvl w:val="0"/>
          <w:numId w:val="32"/>
        </w:numPr>
        <w:spacing w:after="0" w:line="345" w:lineRule="exact"/>
        <w:ind w:left="142" w:right="91" w:firstLine="0"/>
        <w:jc w:val="both"/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у детей эстетическое восприятие;</w:t>
      </w:r>
    </w:p>
    <w:p w:rsidR="00332558" w:rsidRPr="00AB0779" w:rsidRDefault="00E16BE0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формировать эстетическую</w:t>
      </w:r>
      <w:r w:rsidR="0033255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культуру и вкус, интерес и любовь к высокохудожественным произведениям искусства.</w:t>
      </w:r>
    </w:p>
    <w:p w:rsidR="00332558" w:rsidRPr="00AB0779" w:rsidRDefault="00332558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развивать художественно-эстетические способности детей;</w:t>
      </w:r>
    </w:p>
    <w:p w:rsidR="00332558" w:rsidRPr="00AB0779" w:rsidRDefault="00332558" w:rsidP="00AB0779">
      <w:pPr>
        <w:widowControl w:val="0"/>
        <w:numPr>
          <w:ilvl w:val="0"/>
          <w:numId w:val="10"/>
        </w:numPr>
        <w:tabs>
          <w:tab w:val="left" w:pos="56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CE25AD" w:rsidRPr="00AB0779" w:rsidRDefault="00CE25AD" w:rsidP="00AB0779">
      <w:pPr>
        <w:pStyle w:val="21"/>
        <w:numPr>
          <w:ilvl w:val="0"/>
          <w:numId w:val="10"/>
        </w:numPr>
        <w:shd w:val="clear" w:color="auto" w:fill="auto"/>
        <w:tabs>
          <w:tab w:val="left" w:pos="568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CE25AD" w:rsidRPr="00AB0779" w:rsidRDefault="003F47B9" w:rsidP="00AB0779">
      <w:pPr>
        <w:pStyle w:val="21"/>
        <w:numPr>
          <w:ilvl w:val="0"/>
          <w:numId w:val="10"/>
        </w:numPr>
        <w:shd w:val="clear" w:color="auto" w:fill="auto"/>
        <w:tabs>
          <w:tab w:val="left" w:pos="568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приобщение к народному, классическому и современному</w:t>
      </w:r>
      <w:r w:rsidR="00CE25AD" w:rsidRPr="00AB0779">
        <w:rPr>
          <w:rStyle w:val="2"/>
          <w:color w:val="000000"/>
          <w:sz w:val="24"/>
          <w:szCs w:val="24"/>
        </w:rPr>
        <w:t xml:space="preserve">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</w:t>
      </w:r>
    </w:p>
    <w:p w:rsidR="00CE25AD" w:rsidRPr="00AB0779" w:rsidRDefault="00CE25AD" w:rsidP="00AB0779">
      <w:pPr>
        <w:pStyle w:val="21"/>
        <w:numPr>
          <w:ilvl w:val="0"/>
          <w:numId w:val="10"/>
        </w:numPr>
        <w:shd w:val="clear" w:color="auto" w:fill="auto"/>
        <w:tabs>
          <w:tab w:val="left" w:pos="568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формирование умения использовать полученные знания и навыки в быту, на досуге и в творческой деятельности;</w:t>
      </w:r>
    </w:p>
    <w:p w:rsidR="00CE25AD" w:rsidRPr="00AB0779" w:rsidRDefault="00CE25AD" w:rsidP="00AB0779">
      <w:pPr>
        <w:pStyle w:val="21"/>
        <w:numPr>
          <w:ilvl w:val="0"/>
          <w:numId w:val="10"/>
        </w:numPr>
        <w:shd w:val="clear" w:color="auto" w:fill="auto"/>
        <w:tabs>
          <w:tab w:val="left" w:pos="568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 xml:space="preserve">создание социально-культурной пространственной развивающей среды, способствующей </w:t>
      </w:r>
      <w:r w:rsidR="003F47B9" w:rsidRPr="00AB0779">
        <w:rPr>
          <w:rStyle w:val="2"/>
          <w:color w:val="000000"/>
          <w:sz w:val="24"/>
          <w:szCs w:val="24"/>
        </w:rPr>
        <w:t>эмоциональному</w:t>
      </w:r>
      <w:r w:rsidRPr="00AB0779">
        <w:rPr>
          <w:rStyle w:val="2"/>
          <w:color w:val="000000"/>
          <w:sz w:val="24"/>
          <w:szCs w:val="24"/>
        </w:rPr>
        <w:t xml:space="preserve"> благополучию воспитанников;</w:t>
      </w:r>
    </w:p>
    <w:p w:rsidR="00CE25AD" w:rsidRPr="00AB0779" w:rsidRDefault="00CE25AD" w:rsidP="00AB0779">
      <w:pPr>
        <w:pStyle w:val="21"/>
        <w:numPr>
          <w:ilvl w:val="0"/>
          <w:numId w:val="10"/>
        </w:numPr>
        <w:shd w:val="clear" w:color="auto" w:fill="auto"/>
        <w:tabs>
          <w:tab w:val="left" w:pos="568"/>
        </w:tabs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CE25AD" w:rsidRPr="00AB0779" w:rsidRDefault="00CE25AD" w:rsidP="00AB0779">
      <w:pPr>
        <w:pStyle w:val="110"/>
        <w:shd w:val="clear" w:color="auto" w:fill="auto"/>
        <w:spacing w:after="0"/>
        <w:ind w:left="142" w:right="91"/>
        <w:jc w:val="both"/>
      </w:pPr>
      <w:r w:rsidRPr="00AB0779">
        <w:rPr>
          <w:rStyle w:val="1113pt1"/>
          <w:b w:val="0"/>
          <w:i w:val="0"/>
          <w:iCs w:val="0"/>
          <w:color w:val="000000"/>
          <w:sz w:val="24"/>
          <w:szCs w:val="24"/>
        </w:rPr>
        <w:t>3.6.2.</w:t>
      </w:r>
      <w:r w:rsidRPr="00AB0779">
        <w:rPr>
          <w:rStyle w:val="1113pt1"/>
          <w:i w:val="0"/>
          <w:iCs w:val="0"/>
          <w:color w:val="000000"/>
          <w:sz w:val="24"/>
          <w:szCs w:val="24"/>
        </w:rPr>
        <w:t xml:space="preserve"> </w:t>
      </w:r>
      <w:r w:rsidRPr="00AB0779">
        <w:rPr>
          <w:rStyle w:val="11"/>
          <w:i/>
          <w:iCs/>
          <w:color w:val="000000"/>
        </w:rPr>
        <w:t>Физкультурно-оздоровительное направление</w:t>
      </w:r>
    </w:p>
    <w:p w:rsidR="00CE25AD" w:rsidRPr="00AB0779" w:rsidRDefault="00CE25AD" w:rsidP="00AB0779">
      <w:pPr>
        <w:pStyle w:val="21"/>
        <w:shd w:val="clear" w:color="auto" w:fill="auto"/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Деятельность этого направления строиться на основе интересов детей и родителей (законных представителей) и включает всевозможные направления физкультурно</w:t>
      </w:r>
      <w:r w:rsidR="00E16BE0" w:rsidRPr="00AB0779">
        <w:rPr>
          <w:rStyle w:val="2"/>
          <w:color w:val="000000"/>
          <w:sz w:val="24"/>
          <w:szCs w:val="24"/>
        </w:rPr>
        <w:t xml:space="preserve"> </w:t>
      </w:r>
      <w:r w:rsidR="005E563B" w:rsidRPr="00AB0779">
        <w:rPr>
          <w:rStyle w:val="2"/>
          <w:color w:val="000000"/>
          <w:sz w:val="24"/>
          <w:szCs w:val="24"/>
        </w:rPr>
        <w:t>–</w:t>
      </w:r>
      <w:r w:rsidRPr="00AB0779">
        <w:rPr>
          <w:rStyle w:val="2"/>
          <w:color w:val="000000"/>
          <w:sz w:val="24"/>
          <w:szCs w:val="24"/>
        </w:rPr>
        <w:t xml:space="preserve"> оздоровительной и спортивной работы.</w:t>
      </w:r>
    </w:p>
    <w:p w:rsidR="00CE25AD" w:rsidRPr="00AB0779" w:rsidRDefault="00CE25AD" w:rsidP="00AB0779">
      <w:pPr>
        <w:pStyle w:val="21"/>
        <w:shd w:val="clear" w:color="auto" w:fill="auto"/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Посещение детьми секций физкультурно-оздоровительного направления способствует укреплению их здоровья, по</w:t>
      </w:r>
      <w:r w:rsidR="00E16BE0" w:rsidRPr="00AB0779">
        <w:rPr>
          <w:rStyle w:val="2"/>
          <w:color w:val="000000"/>
          <w:sz w:val="24"/>
          <w:szCs w:val="24"/>
        </w:rPr>
        <w:t>вышению работоспособности</w:t>
      </w:r>
      <w:r w:rsidRPr="00AB0779">
        <w:rPr>
          <w:rStyle w:val="2"/>
          <w:color w:val="000000"/>
          <w:sz w:val="24"/>
          <w:szCs w:val="24"/>
        </w:rPr>
        <w:t>, выносливости, гибкости, силы, быстроты, ловкости, повышению нравственных качеств.</w:t>
      </w:r>
    </w:p>
    <w:p w:rsidR="00CE25AD" w:rsidRPr="00AB0779" w:rsidRDefault="00CE25AD" w:rsidP="00AB0779">
      <w:pPr>
        <w:pStyle w:val="21"/>
        <w:shd w:val="clear" w:color="auto" w:fill="auto"/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 xml:space="preserve">Основная цель деятельности спортивных секций этого направления </w:t>
      </w:r>
      <w:r w:rsidR="005E563B" w:rsidRPr="00AB0779">
        <w:rPr>
          <w:rStyle w:val="2"/>
          <w:color w:val="000000"/>
          <w:sz w:val="24"/>
          <w:szCs w:val="24"/>
        </w:rPr>
        <w:t>–</w:t>
      </w:r>
      <w:r w:rsidRPr="00AB0779">
        <w:rPr>
          <w:rStyle w:val="2"/>
          <w:color w:val="000000"/>
          <w:sz w:val="24"/>
          <w:szCs w:val="24"/>
        </w:rPr>
        <w:t xml:space="preserve"> воспитание у детей ДОУ устойчивого интереса и потребности к систематическим занятиям физкультурой, спортом, к здоровому образу жизни.</w:t>
      </w:r>
    </w:p>
    <w:p w:rsidR="00CE25AD" w:rsidRPr="00AB0779" w:rsidRDefault="00CE25AD" w:rsidP="00AB0779">
      <w:pPr>
        <w:pStyle w:val="21"/>
        <w:shd w:val="clear" w:color="auto" w:fill="auto"/>
        <w:spacing w:after="0" w:line="345" w:lineRule="exact"/>
        <w:ind w:left="142" w:right="91" w:firstLine="0"/>
        <w:jc w:val="both"/>
        <w:rPr>
          <w:sz w:val="24"/>
          <w:szCs w:val="24"/>
        </w:rPr>
      </w:pPr>
      <w:r w:rsidRPr="00AB0779">
        <w:rPr>
          <w:rStyle w:val="2"/>
          <w:color w:val="000000"/>
          <w:sz w:val="24"/>
          <w:szCs w:val="24"/>
        </w:rPr>
        <w:t>Зад</w:t>
      </w:r>
      <w:r w:rsidRPr="00AB0779">
        <w:rPr>
          <w:rStyle w:val="23"/>
          <w:color w:val="000000"/>
          <w:sz w:val="24"/>
          <w:szCs w:val="24"/>
        </w:rPr>
        <w:t>ачи:</w:t>
      </w:r>
    </w:p>
    <w:p w:rsidR="00CE25AD" w:rsidRPr="00AB0779" w:rsidRDefault="00CE25AD" w:rsidP="00AB0779">
      <w:pPr>
        <w:pStyle w:val="a5"/>
        <w:widowControl w:val="0"/>
        <w:numPr>
          <w:ilvl w:val="0"/>
          <w:numId w:val="29"/>
        </w:numPr>
        <w:tabs>
          <w:tab w:val="left" w:pos="548"/>
        </w:tabs>
        <w:spacing w:after="0" w:line="345" w:lineRule="exact"/>
        <w:ind w:left="142" w:right="91" w:firstLine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укрепление и сохранение здоровья с помощью систематических занятий в спортивных секциях</w:t>
      </w:r>
      <w:r w:rsidRPr="00AB0779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организация здорового досуга детей и родителей: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проведение спортивных соревнований, физкультурных праздников;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динамический контроль основных двигательных и коммуникативных качеств.</w:t>
      </w:r>
    </w:p>
    <w:p w:rsidR="00CE25AD" w:rsidRPr="00AB0779" w:rsidRDefault="00CE25AD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3.6.3.</w:t>
      </w:r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0779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/>
        </w:rPr>
        <w:t>Познавательное направление</w:t>
      </w:r>
    </w:p>
    <w:p w:rsidR="00CE25AD" w:rsidRPr="00AB0779" w:rsidRDefault="00CE25AD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Основная цель деятельности кружков познавательного направления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3F47B9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оздание и внедрение системы мер,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ориентированных на ценности отечественной и мировой культуры современного общества.</w:t>
      </w:r>
    </w:p>
    <w:p w:rsidR="00CE25AD" w:rsidRPr="00AB0779" w:rsidRDefault="00CE25AD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Деятельность кружков в рамках познавательного направления предполагает основные задачи: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формирование творческого начала в системе познавательного развития дошкольников;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повышение нравственных качеств, воспитание любви к Родине, к родному краю.</w:t>
      </w:r>
    </w:p>
    <w:p w:rsidR="00CE25AD" w:rsidRPr="00AB0779" w:rsidRDefault="00CE25AD" w:rsidP="00AB0779">
      <w:pPr>
        <w:widowControl w:val="0"/>
        <w:numPr>
          <w:ilvl w:val="0"/>
          <w:numId w:val="12"/>
        </w:numPr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саду. Информация содержит следующие сведения: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уровень и направленность реализуемых основных и дополнительных образовательных программ и сроки их освоения;</w:t>
      </w:r>
    </w:p>
    <w:p w:rsidR="00CE25AD" w:rsidRPr="00AB0779" w:rsidRDefault="00CE25AD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перечень занятий дополнительного образования;</w:t>
      </w:r>
    </w:p>
    <w:p w:rsidR="00CE25AD" w:rsidRPr="00AB0779" w:rsidRDefault="00E16BE0" w:rsidP="00AB0779">
      <w:pPr>
        <w:widowControl w:val="0"/>
        <w:numPr>
          <w:ilvl w:val="0"/>
          <w:numId w:val="11"/>
        </w:numPr>
        <w:tabs>
          <w:tab w:val="left" w:pos="695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перечень лиц,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непосредственно проводящих занятия по дополнительному образованию, их образование, стаж, квалификация и др.</w:t>
      </w:r>
    </w:p>
    <w:p w:rsidR="00CE25AD" w:rsidRPr="00AB0779" w:rsidRDefault="00CE25AD" w:rsidP="00AB0779">
      <w:pPr>
        <w:widowControl w:val="0"/>
        <w:numPr>
          <w:ilvl w:val="0"/>
          <w:numId w:val="12"/>
        </w:numPr>
        <w:spacing w:after="68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требованию родителей (законных представителей) предоставляются для ознакомления: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567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Устав дошкольного образовательного учреждения: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567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567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адрес и телефон Учредителя дошкольного образовательного учреждения.</w:t>
      </w:r>
    </w:p>
    <w:p w:rsidR="00CE25AD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3.9.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Заведующий ДОУ издает приказ об организации дополнительного образования. Дополнительное образование включают в годовой план работы дошкольного образовательного учреждения.</w:t>
      </w:r>
    </w:p>
    <w:p w:rsidR="00CE25AD" w:rsidRPr="00AB0779" w:rsidRDefault="00CE25AD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Приказом утверждаются: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кадровый состав и его функциональные обязанности;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перечень дополнительных услуг и порядок их предоставления</w:t>
      </w:r>
      <w:r w:rsidR="003F47B9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рабочая программа дополнительного образования, включающая перспективно</w:t>
      </w:r>
      <w:r w:rsidR="003F47B9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08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тематическое планирование на основе соответствующих программ и методик.</w:t>
      </w:r>
    </w:p>
    <w:p w:rsidR="00CE25AD" w:rsidRPr="00AB0779" w:rsidRDefault="00A62088" w:rsidP="00AB0779">
      <w:pPr>
        <w:widowControl w:val="0"/>
        <w:tabs>
          <w:tab w:val="left" w:pos="567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3.10.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рабочем порядке заведующий рассматривает и утверждает: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расписание занятий;</w:t>
      </w:r>
    </w:p>
    <w:p w:rsidR="00CE25AD" w:rsidRPr="00AB0779" w:rsidRDefault="00CE25AD" w:rsidP="00AB0779">
      <w:pPr>
        <w:widowControl w:val="0"/>
        <w:numPr>
          <w:ilvl w:val="0"/>
          <w:numId w:val="13"/>
        </w:numPr>
        <w:tabs>
          <w:tab w:val="left" w:pos="0"/>
        </w:tabs>
        <w:spacing w:after="32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 необходимости, другие документы (должностные инструкции и т. </w:t>
      </w:r>
      <w:r w:rsidR="00A6208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.)</w:t>
      </w:r>
    </w:p>
    <w:p w:rsidR="00CE25AD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3.11.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Дополнительное образова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ние определяется на учебный год,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</w:t>
      </w:r>
    </w:p>
    <w:p w:rsidR="00CE25AD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3.12.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Дополнительное образование проводят в нерегламентир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ованное время во вторую половину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дня (после сна). Место проведения дополнительного образования определяется </w:t>
      </w:r>
      <w:r w:rsidR="00CE25AD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расписанием в групповых комнатах, музыкально-спортивном зале.</w:t>
      </w:r>
    </w:p>
    <w:p w:rsidR="00150714" w:rsidRPr="00AB0779" w:rsidRDefault="00A62088" w:rsidP="00AB0779">
      <w:pPr>
        <w:pStyle w:val="21"/>
        <w:shd w:val="clear" w:color="auto" w:fill="auto"/>
        <w:tabs>
          <w:tab w:val="left" w:pos="709"/>
        </w:tabs>
        <w:spacing w:after="0" w:line="345" w:lineRule="exact"/>
        <w:ind w:left="142" w:right="91" w:firstLine="0"/>
        <w:jc w:val="both"/>
        <w:rPr>
          <w:rFonts w:eastAsia="Arial Unicode MS"/>
          <w:sz w:val="24"/>
          <w:szCs w:val="24"/>
          <w:lang w:eastAsia="ru-RU"/>
        </w:rPr>
      </w:pPr>
      <w:r w:rsidRPr="00AB0779">
        <w:rPr>
          <w:rFonts w:eastAsia="Arial Unicode MS"/>
          <w:color w:val="000000"/>
          <w:sz w:val="24"/>
          <w:szCs w:val="24"/>
          <w:lang w:eastAsia="ru-RU"/>
        </w:rPr>
        <w:t>3.13.</w:t>
      </w:r>
      <w:r w:rsidR="00CE25AD" w:rsidRPr="00AB0779">
        <w:rPr>
          <w:rFonts w:eastAsia="Arial Unicode MS"/>
          <w:color w:val="000000"/>
          <w:sz w:val="24"/>
          <w:szCs w:val="24"/>
          <w:lang w:eastAsia="ru-RU"/>
        </w:rPr>
        <w:t>Комплектование кружков проводится педагогом дошкольного образовательного</w:t>
      </w:r>
      <w:r w:rsidR="00150714" w:rsidRPr="00AB0779">
        <w:rPr>
          <w:rFonts w:eastAsia="Arial Unicode MS"/>
          <w:color w:val="000000"/>
          <w:sz w:val="24"/>
          <w:szCs w:val="24"/>
          <w:lang w:eastAsia="ru-RU"/>
        </w:rPr>
        <w:t xml:space="preserve"> в течение 10 дней. Численный состав объединения может быть уменьшен при включении в него воспитанников с ограниченными возможностями здоровья.</w:t>
      </w:r>
    </w:p>
    <w:p w:rsidR="00150714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3.14.Наполняемость групп 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дополнительных занятий определяется в соответствии с видом дополнительного образования.</w:t>
      </w:r>
    </w:p>
    <w:p w:rsidR="00150714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3.15.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Содержание занятий предоставляемого дополнительного образования не должно дублир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овать образовательную программу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учреждения, должно строиться с учетом возрастных и индивидуальных особенностей воспитанников.</w:t>
      </w:r>
    </w:p>
    <w:p w:rsidR="00150714" w:rsidRPr="00AB0779" w:rsidRDefault="00A62088" w:rsidP="00AB0779">
      <w:pPr>
        <w:widowControl w:val="0"/>
        <w:tabs>
          <w:tab w:val="left" w:pos="709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3.16.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Занятия начинаются не позднее 1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октября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заканчиваются в соответствии с выполнением программ и планов, рассмотренных на заседании педагогического совета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0779">
        <w:rPr>
          <w:rFonts w:ascii="Times New Roman" w:eastAsia="Arial Unicode MS" w:hAnsi="Times New Roman" w:cs="Times New Roman"/>
          <w:color w:val="000000"/>
          <w:spacing w:val="-20"/>
          <w:sz w:val="24"/>
          <w:szCs w:val="24"/>
          <w:lang w:eastAsia="ru-RU"/>
        </w:rPr>
        <w:t>ДОУ,</w:t>
      </w:r>
      <w:r w:rsidR="00150714" w:rsidRPr="00AB0779">
        <w:rPr>
          <w:rFonts w:ascii="Times New Roman" w:eastAsia="Arial Unicode MS" w:hAnsi="Times New Roman" w:cs="Times New Roman"/>
          <w:color w:val="000000"/>
          <w:spacing w:val="-20"/>
          <w:sz w:val="24"/>
          <w:szCs w:val="24"/>
          <w:lang w:eastAsia="ru-RU"/>
        </w:rPr>
        <w:t xml:space="preserve"> 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реализующих программу дошкольного образования, и утверждённых заведующим дошкольным образовательным учреждением.</w:t>
      </w:r>
    </w:p>
    <w:p w:rsidR="00150714" w:rsidRPr="00AB0779" w:rsidRDefault="00A62088" w:rsidP="00AB0779">
      <w:pPr>
        <w:widowControl w:val="0"/>
        <w:tabs>
          <w:tab w:val="left" w:pos="709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3.17.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Сетка занятий составляется администрацией ДОУ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санитарно-гигиенических норм. Сетка занятий утверждается заведующим дошкольным образовательным учреждением.</w:t>
      </w:r>
    </w:p>
    <w:p w:rsidR="00150714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3.18.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Каждый воспитанник дошкольного образовательного учреждения имеет право заниматься в нескольких кружках и менять их по желанию.</w:t>
      </w:r>
    </w:p>
    <w:p w:rsidR="00150714" w:rsidRPr="00AB0779" w:rsidRDefault="00A62088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3.19.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Учитывая особенности и содержание работы, педагог дополнительного образования может проводить занятия со всеми детьми по группам шли индивидуально.</w:t>
      </w:r>
    </w:p>
    <w:p w:rsidR="00150714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3.20.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 проведении занятий необходимо соблюдать правила охран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ы труда, пожарной безопасности, 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сан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итарно-гигиенические требования,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своевременно проводить с воспитанниками инструктаж по охране труда и безопасности жизнедеятельности.</w:t>
      </w:r>
    </w:p>
    <w:p w:rsidR="00150714" w:rsidRPr="00AB0779" w:rsidRDefault="00A62088" w:rsidP="00AB0779">
      <w:pPr>
        <w:widowControl w:val="0"/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3.21.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Педагоги работают в тесном контакте с родителями воспитанников и проводят:</w:t>
      </w:r>
    </w:p>
    <w:p w:rsidR="00A62088" w:rsidRPr="00AB0779" w:rsidRDefault="00150714" w:rsidP="00AB0779">
      <w:pPr>
        <w:widowControl w:val="0"/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• родительские собрания:</w:t>
      </w:r>
    </w:p>
    <w:p w:rsidR="00150714" w:rsidRPr="00AB0779" w:rsidRDefault="00150714" w:rsidP="00AB0779">
      <w:pPr>
        <w:widowControl w:val="0"/>
        <w:numPr>
          <w:ilvl w:val="0"/>
          <w:numId w:val="14"/>
        </w:numPr>
        <w:tabs>
          <w:tab w:val="left" w:pos="55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социальные опросы;</w:t>
      </w:r>
    </w:p>
    <w:p w:rsidR="00150714" w:rsidRPr="00AB0779" w:rsidRDefault="00150714" w:rsidP="00AB0779">
      <w:pPr>
        <w:widowControl w:val="0"/>
        <w:numPr>
          <w:ilvl w:val="0"/>
          <w:numId w:val="14"/>
        </w:numPr>
        <w:tabs>
          <w:tab w:val="left" w:pos="55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анкетирование родителей;</w:t>
      </w:r>
    </w:p>
    <w:p w:rsidR="00150714" w:rsidRPr="00AB0779" w:rsidRDefault="00150714" w:rsidP="00AB0779">
      <w:pPr>
        <w:widowControl w:val="0"/>
        <w:numPr>
          <w:ilvl w:val="0"/>
          <w:numId w:val="14"/>
        </w:numPr>
        <w:tabs>
          <w:tab w:val="left" w:pos="55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открытые занятия.</w:t>
      </w:r>
    </w:p>
    <w:p w:rsidR="00150714" w:rsidRPr="00AB0779" w:rsidRDefault="00150714" w:rsidP="00AB0779">
      <w:pPr>
        <w:widowControl w:val="0"/>
        <w:spacing w:after="53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</w:t>
      </w:r>
      <w:r w:rsidR="00A6208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Вопросы, касающиеся деятельности по дополнительному образова</w:t>
      </w:r>
      <w:r w:rsidR="00A6208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нию детей, соблюдения Положения,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выполнения программы дополнительного образования обсуждаются на Педагогическом совете, а также на </w:t>
      </w:r>
      <w:r w:rsidR="00A6208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совете родителей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учреждения.</w:t>
      </w:r>
    </w:p>
    <w:p w:rsidR="00150714" w:rsidRPr="00AB0779" w:rsidRDefault="00150714" w:rsidP="00AB0779">
      <w:pPr>
        <w:keepNext/>
        <w:keepLines/>
        <w:widowControl w:val="0"/>
        <w:spacing w:after="0" w:line="375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.4. Порядок приема на </w:t>
      </w:r>
      <w:proofErr w:type="gramStart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дополнительным образовательным программам</w:t>
      </w:r>
    </w:p>
    <w:p w:rsidR="00150714" w:rsidRPr="00AB0779" w:rsidRDefault="00150714" w:rsidP="00AB0779">
      <w:pPr>
        <w:widowControl w:val="0"/>
        <w:numPr>
          <w:ilvl w:val="0"/>
          <w:numId w:val="15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дополнительное образование зачисляются воспитанники с 3 до 7 лет.</w:t>
      </w:r>
    </w:p>
    <w:p w:rsidR="00150714" w:rsidRPr="00AB0779" w:rsidRDefault="00150714" w:rsidP="00AB0779">
      <w:pPr>
        <w:widowControl w:val="0"/>
        <w:numPr>
          <w:ilvl w:val="0"/>
          <w:numId w:val="15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Воспитанникам может быть отказано в приеме на дополнительное образование только по причине противопоказаний по состоянию здоровья.</w:t>
      </w:r>
    </w:p>
    <w:p w:rsidR="00150714" w:rsidRPr="00AB0779" w:rsidRDefault="00150714" w:rsidP="00AB0779">
      <w:pPr>
        <w:widowControl w:val="0"/>
        <w:numPr>
          <w:ilvl w:val="0"/>
          <w:numId w:val="15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Прием на дополнительное образование по дополнительным образовательным программам осуществляется без процедур отбора.</w:t>
      </w:r>
    </w:p>
    <w:p w:rsidR="00150714" w:rsidRPr="00AB0779" w:rsidRDefault="00150714" w:rsidP="00AB0779">
      <w:pPr>
        <w:widowControl w:val="0"/>
        <w:numPr>
          <w:ilvl w:val="0"/>
          <w:numId w:val="15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целях наиболее полного удовлетворения потребностей воспитанников предусмотрен механизм выявления склонностей детей, не противоречащий действующему законодательству Российской Федерации.</w:t>
      </w:r>
    </w:p>
    <w:p w:rsidR="00150714" w:rsidRPr="00AB0779" w:rsidRDefault="00150714" w:rsidP="00AB0779">
      <w:pPr>
        <w:widowControl w:val="0"/>
        <w:numPr>
          <w:ilvl w:val="0"/>
          <w:numId w:val="15"/>
        </w:numPr>
        <w:tabs>
          <w:tab w:val="left" w:pos="57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 целью проведения организованного приема на дополнительное образование по дополнительным образовательным программам </w:t>
      </w:r>
      <w:r w:rsidR="00A62088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МБДОУ размешает информацию на стенде, на официальном сайте.</w:t>
      </w:r>
    </w:p>
    <w:p w:rsidR="00150714" w:rsidRPr="00AB0779" w:rsidRDefault="00150714" w:rsidP="00AB0779">
      <w:pPr>
        <w:widowControl w:val="0"/>
        <w:numPr>
          <w:ilvl w:val="0"/>
          <w:numId w:val="15"/>
        </w:numPr>
        <w:tabs>
          <w:tab w:val="left" w:pos="56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Зачисление по дополнительным образовательным программам оформляется приказом в течение учебного года.</w:t>
      </w:r>
    </w:p>
    <w:p w:rsidR="00150714" w:rsidRPr="00AB0779" w:rsidRDefault="00150714" w:rsidP="00AB0779">
      <w:pPr>
        <w:pStyle w:val="a5"/>
        <w:widowControl w:val="0"/>
        <w:numPr>
          <w:ilvl w:val="0"/>
          <w:numId w:val="15"/>
        </w:numPr>
        <w:tabs>
          <w:tab w:val="left" w:pos="142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зачисления ребенка в спортивную секцию родители предоставляют: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личное заявление на имя заведующего детским садом, в ко</w:t>
      </w:r>
      <w:r w:rsidR="003B345C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тором указываются: фамилия, имя,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отчество воспитанника, дата</w:t>
      </w:r>
      <w:r w:rsidR="003B345C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рождения ребенка, фамилия, имя,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отчество родителей (законных представителей);</w:t>
      </w:r>
      <w:proofErr w:type="gramEnd"/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медицинскую справку об отсутствии противопоказаний для посещения кружка, секции или студии.</w:t>
      </w:r>
    </w:p>
    <w:p w:rsidR="00150714" w:rsidRPr="00AB0779" w:rsidRDefault="00150714" w:rsidP="00AB0779">
      <w:pPr>
        <w:widowControl w:val="0"/>
        <w:spacing w:after="364" w:line="3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4.8.Документы, представленные родителями (законными представителями), регистрируются в медицинской карте ребенка.</w:t>
      </w:r>
    </w:p>
    <w:p w:rsidR="00150714" w:rsidRPr="00AB0779" w:rsidRDefault="00150714" w:rsidP="00AB0779">
      <w:pPr>
        <w:keepNext/>
        <w:keepLines/>
        <w:widowControl w:val="0"/>
        <w:spacing w:after="96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2" w:name="bookmark6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5. Структура программы дополнительного образования</w:t>
      </w:r>
      <w:bookmarkEnd w:id="2"/>
    </w:p>
    <w:p w:rsidR="00150714" w:rsidRPr="00AB0779" w:rsidRDefault="00150714" w:rsidP="00AB0779">
      <w:pPr>
        <w:widowControl w:val="0"/>
        <w:numPr>
          <w:ilvl w:val="0"/>
          <w:numId w:val="17"/>
        </w:numPr>
        <w:tabs>
          <w:tab w:val="left" w:pos="855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Структура программы выглядит следующим образом: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28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Титульный лист: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28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Пояснительная записка;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28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Учебный план;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28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Содержание изучаемого курса;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284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Организационно-педагогические условия.</w:t>
      </w:r>
    </w:p>
    <w:p w:rsidR="00150714" w:rsidRPr="00AB0779" w:rsidRDefault="00150714" w:rsidP="00AB0779">
      <w:pPr>
        <w:widowControl w:val="0"/>
        <w:numPr>
          <w:ilvl w:val="0"/>
          <w:numId w:val="17"/>
        </w:numPr>
        <w:tabs>
          <w:tab w:val="left" w:pos="855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титульном листе рекомендуется указывать: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полное наименование дошкольного образовательного учреждения;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где, когда и кем утверждена программа;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название программы;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возраст детей;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срок реализации программы;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ФИО, должность автора (</w:t>
      </w:r>
      <w:proofErr w:type="spell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программы;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название города, населенного пункта, в котором реализуется программа;</w:t>
      </w:r>
    </w:p>
    <w:p w:rsidR="00150714" w:rsidRPr="00AB0779" w:rsidRDefault="00150714" w:rsidP="00AB0779">
      <w:pPr>
        <w:widowControl w:val="0"/>
        <w:numPr>
          <w:ilvl w:val="0"/>
          <w:numId w:val="16"/>
        </w:numPr>
        <w:tabs>
          <w:tab w:val="left" w:pos="142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год разработки программы.</w:t>
      </w:r>
    </w:p>
    <w:p w:rsidR="00150714" w:rsidRPr="00AB0779" w:rsidRDefault="00150714" w:rsidP="00AB0779">
      <w:pPr>
        <w:widowControl w:val="0"/>
        <w:numPr>
          <w:ilvl w:val="0"/>
          <w:numId w:val="17"/>
        </w:numPr>
        <w:tabs>
          <w:tab w:val="left" w:pos="855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пояснительной записке к программе следует раскрыть: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1056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направленность программы;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1056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новизну, отличительные особенности;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1056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актуальность, педагогическую целесообразность;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1056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цель и задачи программы.</w:t>
      </w:r>
    </w:p>
    <w:p w:rsidR="00150714" w:rsidRPr="00AB0779" w:rsidRDefault="003B345C" w:rsidP="00AB0779">
      <w:pPr>
        <w:widowControl w:val="0"/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5.4.</w:t>
      </w:r>
      <w:r w:rsidR="00150714" w:rsidRPr="00AB0779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Цель программы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щ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150714" w:rsidRPr="00AB0779" w:rsidRDefault="003B345C" w:rsidP="00AB0779">
      <w:pPr>
        <w:widowControl w:val="0"/>
        <w:tabs>
          <w:tab w:val="left" w:pos="1081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5.5.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Конкретизация цели проходит в ходе определения задач (образовательных, развивающих, воспитательных)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</w:t>
      </w:r>
      <w:r w:rsidR="00E16BE0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.).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календарный учебный график;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формы и режим занятий: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планируемые результаты;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150714" w:rsidRPr="00AB0779" w:rsidRDefault="003B345C" w:rsidP="00AB0779">
      <w:pPr>
        <w:widowControl w:val="0"/>
        <w:tabs>
          <w:tab w:val="left" w:pos="284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5.6.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Учебный план дополнительной образовательной программы может со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держать перечень разделов, тем, 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количество часов по каждой теме. Если программа рассчитана более чем на год обучения, то учебный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план составляется на каждый год,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а все остальные разделы программы могут быть общими.</w:t>
      </w:r>
    </w:p>
    <w:p w:rsidR="00150714" w:rsidRPr="00AB0779" w:rsidRDefault="00150714" w:rsidP="00AB0779">
      <w:pPr>
        <w:widowControl w:val="0"/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Количество занятий в год:</w:t>
      </w:r>
    </w:p>
    <w:p w:rsidR="00150714" w:rsidRPr="00AB0779" w:rsidRDefault="00150714" w:rsidP="00AB0779">
      <w:pPr>
        <w:widowControl w:val="0"/>
        <w:numPr>
          <w:ilvl w:val="0"/>
          <w:numId w:val="18"/>
        </w:numPr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период с октября по май при нагрузке 2 часа в неделю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64 часа.</w:t>
      </w:r>
    </w:p>
    <w:p w:rsidR="00150714" w:rsidRPr="00AB0779" w:rsidRDefault="003B345C" w:rsidP="00AB0779">
      <w:pPr>
        <w:pStyle w:val="21"/>
        <w:shd w:val="clear" w:color="auto" w:fill="auto"/>
        <w:tabs>
          <w:tab w:val="left" w:pos="1293"/>
        </w:tabs>
        <w:spacing w:after="0" w:line="345" w:lineRule="exact"/>
        <w:ind w:left="142" w:right="91" w:firstLine="0"/>
        <w:jc w:val="both"/>
        <w:rPr>
          <w:rFonts w:eastAsia="Arial Unicode MS"/>
          <w:sz w:val="24"/>
          <w:szCs w:val="24"/>
          <w:lang w:eastAsia="ru-RU"/>
        </w:rPr>
      </w:pPr>
      <w:r w:rsidRPr="00AB0779">
        <w:rPr>
          <w:rFonts w:eastAsia="Arial Unicode MS"/>
          <w:color w:val="000000"/>
          <w:sz w:val="24"/>
          <w:szCs w:val="24"/>
          <w:lang w:eastAsia="ru-RU"/>
        </w:rPr>
        <w:t>5.7.</w:t>
      </w:r>
      <w:r w:rsidR="00150714" w:rsidRPr="00AB0779">
        <w:rPr>
          <w:rFonts w:eastAsia="Arial Unicode MS"/>
          <w:color w:val="000000"/>
          <w:sz w:val="24"/>
          <w:szCs w:val="24"/>
          <w:lang w:eastAsia="ru-RU"/>
        </w:rPr>
        <w:t>Содержание программы дополнительного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150714" w:rsidRPr="00AB0779" w:rsidRDefault="003B345C" w:rsidP="00AB0779">
      <w:pPr>
        <w:widowControl w:val="0"/>
        <w:tabs>
          <w:tab w:val="left" w:pos="1285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5.8.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Организационно-педагогические условия</w:t>
      </w:r>
    </w:p>
    <w:p w:rsidR="00150714" w:rsidRPr="00AB0779" w:rsidRDefault="00150714" w:rsidP="00AB0779">
      <w:pPr>
        <w:widowControl w:val="0"/>
        <w:numPr>
          <w:ilvl w:val="0"/>
          <w:numId w:val="19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Методическое обеспечение программы дополнительног</w:t>
      </w:r>
      <w:r w:rsidR="003B345C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 образования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="003B345C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(разработки игр,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бесед, походов, экскурсий, конкурсов и т.д.); рекомендаций по проведению практических работ, </w:t>
      </w: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дидактический</w:t>
      </w:r>
      <w:proofErr w:type="gram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игровой материалы.</w:t>
      </w:r>
    </w:p>
    <w:p w:rsidR="00150714" w:rsidRPr="00AB0779" w:rsidRDefault="00150714" w:rsidP="00AB0779">
      <w:pPr>
        <w:widowControl w:val="0"/>
        <w:numPr>
          <w:ilvl w:val="0"/>
          <w:numId w:val="19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</w:t>
      </w:r>
    </w:p>
    <w:p w:rsidR="00150714" w:rsidRPr="00AB0779" w:rsidRDefault="00150714" w:rsidP="00AB0779">
      <w:pPr>
        <w:widowControl w:val="0"/>
        <w:numPr>
          <w:ilvl w:val="0"/>
          <w:numId w:val="19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Основными формами проведения за</w:t>
      </w:r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нятий могут быть: занятия,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игровые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образовательные ситуации, беседы, встречи, экскурсии, игры, праздники, викторины, выставки, концерты и др.</w:t>
      </w:r>
      <w:proofErr w:type="gramEnd"/>
    </w:p>
    <w:p w:rsidR="00150714" w:rsidRPr="00AB0779" w:rsidRDefault="00150714" w:rsidP="00AB0779">
      <w:pPr>
        <w:widowControl w:val="0"/>
        <w:numPr>
          <w:ilvl w:val="0"/>
          <w:numId w:val="19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Приводится список рекомендуемой и используемой литературы. Указываются: </w:t>
      </w: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Ф.И.О. автора, заглавие, подзаголовок, составитель, редактор, художник, место издания, издательство, год издания, иллюстрации.</w:t>
      </w:r>
      <w:proofErr w:type="gramEnd"/>
    </w:p>
    <w:p w:rsidR="00150714" w:rsidRPr="00AB0779" w:rsidRDefault="000433C1" w:rsidP="00AB0779">
      <w:pPr>
        <w:widowControl w:val="0"/>
        <w:tabs>
          <w:tab w:val="left" w:pos="1293"/>
        </w:tabs>
        <w:spacing w:after="35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5.9.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Приложения. Не обязательный раздел, в который могут быть включены: дидактические материалы,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пл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ан методической работы педагога, план учебно-воспитательной работы и т.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150714" w:rsidRPr="00AB0779" w:rsidRDefault="00150714" w:rsidP="00AB0779">
      <w:pPr>
        <w:keepNext/>
        <w:keepLines/>
        <w:widowControl w:val="0"/>
        <w:spacing w:after="0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3" w:name="bookmark7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 программы</w:t>
      </w:r>
      <w:bookmarkEnd w:id="3"/>
    </w:p>
    <w:p w:rsidR="00150714" w:rsidRPr="00AB0779" w:rsidRDefault="00150714" w:rsidP="00AB0779">
      <w:pPr>
        <w:widowControl w:val="0"/>
        <w:numPr>
          <w:ilvl w:val="1"/>
          <w:numId w:val="20"/>
        </w:numPr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Набор текста производится в текстовом редакторе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Microsoft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Word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одной стороны листа формата А</w:t>
      </w:r>
      <w:proofErr w:type="gramStart"/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тип шрифта: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Times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New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Roman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размер — 12 (14) пт.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ежстрочный интервал одинарный, переносы в тексте не ставятся, выравнивание по ширине.</w:t>
      </w:r>
    </w:p>
    <w:p w:rsidR="00150714" w:rsidRPr="00AB0779" w:rsidRDefault="00150714" w:rsidP="00AB0779">
      <w:pPr>
        <w:widowControl w:val="0"/>
        <w:numPr>
          <w:ilvl w:val="1"/>
          <w:numId w:val="20"/>
        </w:numPr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контуру листа оставляют</w:t>
      </w:r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ся поля: левое и нижнее — 25 мм, верхнее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20 мм,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правое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–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10 мм.</w:t>
      </w:r>
    </w:p>
    <w:p w:rsidR="00150714" w:rsidRPr="00AB0779" w:rsidRDefault="00150714" w:rsidP="00AB0779">
      <w:pPr>
        <w:widowControl w:val="0"/>
        <w:numPr>
          <w:ilvl w:val="1"/>
          <w:numId w:val="20"/>
        </w:numPr>
        <w:tabs>
          <w:tab w:val="left" w:pos="56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Страницы программы дополнительного образования нумеруются, титульный лист считается первым, но не подлежит нумерации.</w:t>
      </w:r>
    </w:p>
    <w:p w:rsidR="00150714" w:rsidRPr="00AB0779" w:rsidRDefault="00150714" w:rsidP="00AB0779">
      <w:pPr>
        <w:widowControl w:val="0"/>
        <w:numPr>
          <w:ilvl w:val="1"/>
          <w:numId w:val="20"/>
        </w:numPr>
        <w:tabs>
          <w:tab w:val="left" w:pos="567"/>
        </w:tabs>
        <w:spacing w:after="35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150714" w:rsidRPr="00AB0779" w:rsidRDefault="000433C1" w:rsidP="00AB0779">
      <w:pPr>
        <w:keepNext/>
        <w:keepLines/>
        <w:widowControl w:val="0"/>
        <w:tabs>
          <w:tab w:val="left" w:pos="1464"/>
        </w:tabs>
        <w:spacing w:after="28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4" w:name="bookmark9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150714"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Порядок принятия и утверждения дополнительной программы</w:t>
      </w:r>
      <w:bookmarkEnd w:id="4"/>
    </w:p>
    <w:p w:rsidR="00150714" w:rsidRPr="00AB0779" w:rsidRDefault="000433C1" w:rsidP="00AB0779">
      <w:pPr>
        <w:widowControl w:val="0"/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7.1.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Дополнительная общеразвивающая программа дополнительного образования воспитанников ДОУ обновляется ежегодно, согласовывается на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Педагогическом совете ежегодно,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утверждается приказом заведующего дошкольным образовательным учреждением.</w:t>
      </w:r>
    </w:p>
    <w:p w:rsidR="00150714" w:rsidRPr="00AB0779" w:rsidRDefault="000433C1" w:rsidP="00AB0779">
      <w:pPr>
        <w:widowControl w:val="0"/>
        <w:tabs>
          <w:tab w:val="left" w:pos="1581"/>
        </w:tabs>
        <w:spacing w:after="35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7.2.</w:t>
      </w:r>
      <w:r w:rsidR="00150714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приказа).</w:t>
      </w:r>
    </w:p>
    <w:p w:rsidR="00150714" w:rsidRPr="00AB0779" w:rsidRDefault="00150714" w:rsidP="00AB0779">
      <w:pPr>
        <w:pStyle w:val="a5"/>
        <w:keepNext/>
        <w:keepLines/>
        <w:widowControl w:val="0"/>
        <w:numPr>
          <w:ilvl w:val="0"/>
          <w:numId w:val="30"/>
        </w:numPr>
        <w:tabs>
          <w:tab w:val="left" w:pos="1464"/>
        </w:tabs>
        <w:spacing w:after="96" w:line="280" w:lineRule="exact"/>
        <w:ind w:left="142" w:right="91" w:firstLine="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5" w:name="bookmark10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педагога дополнительного образования</w:t>
      </w:r>
      <w:bookmarkEnd w:id="5"/>
    </w:p>
    <w:p w:rsidR="00150714" w:rsidRPr="00AB0779" w:rsidRDefault="00150714" w:rsidP="00AB0779">
      <w:pPr>
        <w:pStyle w:val="a5"/>
        <w:widowControl w:val="0"/>
        <w:numPr>
          <w:ilvl w:val="1"/>
          <w:numId w:val="33"/>
        </w:numPr>
        <w:spacing w:after="0" w:line="260" w:lineRule="exact"/>
        <w:ind w:left="142" w:right="91" w:firstLine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 обязан:</w:t>
      </w:r>
    </w:p>
    <w:p w:rsidR="00150714" w:rsidRPr="00AB0779" w:rsidRDefault="00150714" w:rsidP="00AB0779">
      <w:pPr>
        <w:widowControl w:val="0"/>
        <w:numPr>
          <w:ilvl w:val="0"/>
          <w:numId w:val="21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разрабатывать рабочую программу;</w:t>
      </w:r>
    </w:p>
    <w:p w:rsidR="00150714" w:rsidRPr="00AB0779" w:rsidRDefault="00150714" w:rsidP="00AB0779">
      <w:pPr>
        <w:widowControl w:val="0"/>
        <w:numPr>
          <w:ilvl w:val="0"/>
          <w:numId w:val="21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вести табель и учет посещаемости воспитанников;</w:t>
      </w:r>
    </w:p>
    <w:p w:rsidR="00150714" w:rsidRPr="00AB0779" w:rsidRDefault="00150714" w:rsidP="00AB0779">
      <w:pPr>
        <w:widowControl w:val="0"/>
        <w:numPr>
          <w:ilvl w:val="0"/>
          <w:numId w:val="21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проводить мониторинг освоения рабочей программы воспитанниками дошкольного образовательного учреждения;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осуществлять обучение и воспитание с учетом специфики выбранного вида деятельности;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предоставлять ежегодные отчеты</w:t>
      </w:r>
      <w:proofErr w:type="gram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соблюдать права и свободу воспитанников ДОУ. </w:t>
      </w:r>
      <w:proofErr w:type="gramStart"/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одержащиеся в Федеральном Законе «Об образовании в Российской Федерации».</w:t>
      </w:r>
      <w:proofErr w:type="gram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Конвенции о правах ребенка.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систематически повышать свою профессиональную квалификацию.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обеспечивать охрану жизни и здоровья воспитанников, выполнять правила и нормы охраны труда, установленные соответствующими инструкциями по охране труда и Положением о СУОТ в ДОУ.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ожарной безопасности.</w:t>
      </w:r>
    </w:p>
    <w:p w:rsidR="00F004D2" w:rsidRPr="00AB0779" w:rsidRDefault="00F004D2" w:rsidP="00AB0779">
      <w:pPr>
        <w:widowControl w:val="0"/>
        <w:numPr>
          <w:ilvl w:val="0"/>
          <w:numId w:val="23"/>
        </w:numPr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осуществлять отбор воспитанников для дополнительной деятельности;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рабочем порядке вносить коррективы в рабочую программу дополнительного образования;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F004D2" w:rsidRPr="00AB0779" w:rsidRDefault="00F004D2" w:rsidP="00AB0779">
      <w:pPr>
        <w:widowControl w:val="0"/>
        <w:numPr>
          <w:ilvl w:val="0"/>
          <w:numId w:val="23"/>
        </w:numPr>
        <w:tabs>
          <w:tab w:val="left" w:pos="0"/>
        </w:tabs>
        <w:spacing w:after="0" w:line="3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Работу по программам дополнительного образования педагоги строят в соответствии со следующими дидактическими принципами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создание непринужденной обстановки, в которой ребенок чувствует себя комфортно, раскрепощено;</w:t>
      </w:r>
    </w:p>
    <w:p w:rsidR="00F004D2" w:rsidRPr="00AB0779" w:rsidRDefault="00F004D2" w:rsidP="00AB0779">
      <w:pPr>
        <w:widowControl w:val="0"/>
        <w:numPr>
          <w:ilvl w:val="0"/>
          <w:numId w:val="22"/>
        </w:numPr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целостный подход к решению педагогических задач: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обогащение воспитанников ДОУ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претворение полученных впечатлений в самостоятельной игровой деятельности: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положительная оценка деятельности детей дошкольного образовательного учреждения.</w:t>
      </w:r>
    </w:p>
    <w:p w:rsidR="00F004D2" w:rsidRPr="00AB0779" w:rsidRDefault="00F004D2" w:rsidP="00AB0779">
      <w:pPr>
        <w:pStyle w:val="a5"/>
        <w:widowControl w:val="0"/>
        <w:numPr>
          <w:ilvl w:val="1"/>
          <w:numId w:val="34"/>
        </w:numPr>
        <w:spacing w:after="0" w:line="260" w:lineRule="exact"/>
        <w:ind w:left="142" w:right="91" w:firstLine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дополнительного образования являются: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</w:t>
      </w:r>
      <w:r w:rsidRPr="00AB0779">
        <w:rPr>
          <w:rFonts w:ascii="Times New Roman" w:eastAsia="Arial Unicode MS" w:hAnsi="Times New Roman" w:cs="Times New Roman"/>
          <w:color w:val="000000"/>
          <w:spacing w:val="-20"/>
          <w:sz w:val="24"/>
          <w:szCs w:val="24"/>
          <w:lang w:eastAsia="ru-RU"/>
        </w:rPr>
        <w:t xml:space="preserve">ДОУ. </w:t>
      </w:r>
      <w:r w:rsidR="005E563B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их интересами и способностями и с учётом недостатков в развитии речи;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29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диагностика уровня развития способностей детей и освоения программ дополнительного образования.</w:t>
      </w:r>
    </w:p>
    <w:p w:rsidR="00F004D2" w:rsidRPr="00AB0779" w:rsidRDefault="00F004D2" w:rsidP="00AB0779">
      <w:pPr>
        <w:pStyle w:val="a5"/>
        <w:keepNext/>
        <w:keepLines/>
        <w:widowControl w:val="0"/>
        <w:numPr>
          <w:ilvl w:val="0"/>
          <w:numId w:val="35"/>
        </w:numPr>
        <w:spacing w:after="82" w:line="280" w:lineRule="exact"/>
        <w:ind w:left="142" w:right="91" w:firstLine="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6" w:name="bookmark11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  <w:bookmarkEnd w:id="6"/>
    </w:p>
    <w:p w:rsidR="00F004D2" w:rsidRPr="00AB0779" w:rsidRDefault="00F004D2" w:rsidP="00AB0779">
      <w:pPr>
        <w:widowControl w:val="0"/>
        <w:numPr>
          <w:ilvl w:val="0"/>
          <w:numId w:val="25"/>
        </w:numPr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Контроль осуществления дополнительного образования в ДОУ выполняется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заведующим </w:t>
      </w:r>
      <w:r w:rsidR="000433C1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 старшим воспитателем 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дошкольн</w:t>
      </w:r>
      <w:r w:rsidR="00C264FF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ого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 w:rsidR="00C264FF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ого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="00C264FF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я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соответствии с планом контрольной деятельности.</w:t>
      </w:r>
    </w:p>
    <w:p w:rsidR="00F004D2" w:rsidRPr="00AB0779" w:rsidRDefault="00F004D2" w:rsidP="00AB0779">
      <w:pPr>
        <w:widowControl w:val="0"/>
        <w:numPr>
          <w:ilvl w:val="0"/>
          <w:numId w:val="25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</w:t>
      </w:r>
    </w:p>
    <w:p w:rsidR="00F004D2" w:rsidRPr="00AB0779" w:rsidRDefault="00F004D2" w:rsidP="00AB0779">
      <w:pPr>
        <w:widowControl w:val="0"/>
        <w:numPr>
          <w:ilvl w:val="0"/>
          <w:numId w:val="25"/>
        </w:numPr>
        <w:tabs>
          <w:tab w:val="left" w:pos="0"/>
        </w:tabs>
        <w:spacing w:after="0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Контроль над деятельностью кружков и секций содержит: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законодательной базы;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порядок документального оформления;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анализ и экспертную оценку </w:t>
      </w:r>
      <w:proofErr w:type="gramStart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эффективности результатов деятельности руководителей кружков</w:t>
      </w:r>
      <w:proofErr w:type="gramEnd"/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секций, разработка предложений по распространению положительного опыта и устранению негативных тенденций;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анализ реализации приказов и распоряжений по дополнительному образованию дошкольников;</w:t>
      </w:r>
    </w:p>
    <w:p w:rsidR="00F004D2" w:rsidRPr="00AB0779" w:rsidRDefault="00F004D2" w:rsidP="00AB0779">
      <w:pPr>
        <w:widowControl w:val="0"/>
        <w:numPr>
          <w:ilvl w:val="0"/>
          <w:numId w:val="24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оказание методической помощи руководителям кружков секций в процессе контроля.</w:t>
      </w:r>
    </w:p>
    <w:p w:rsidR="00F004D2" w:rsidRPr="00AB0779" w:rsidRDefault="00F004D2" w:rsidP="00AB0779">
      <w:pPr>
        <w:widowControl w:val="0"/>
        <w:numPr>
          <w:ilvl w:val="0"/>
          <w:numId w:val="27"/>
        </w:numPr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 оценке педагогической деятельности руководителей кружков учитывается: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выполнение программ, планов;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уровень развития дошкольников;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личностно-ориентированный подход к ребенку;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наличие положительного эмоционального микроклимата;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уровень применения методов, приемов, эффективных форм в работе.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способность к анализу и умение корректировать деятельность.</w:t>
      </w:r>
    </w:p>
    <w:p w:rsidR="00F004D2" w:rsidRPr="00AB0779" w:rsidRDefault="00F004D2" w:rsidP="00AB0779">
      <w:pPr>
        <w:widowControl w:val="0"/>
        <w:numPr>
          <w:ilvl w:val="0"/>
          <w:numId w:val="27"/>
        </w:numPr>
        <w:tabs>
          <w:tab w:val="left" w:pos="0"/>
        </w:tabs>
        <w:spacing w:after="358" w:line="353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Результаты контроля оформляются в виде справки и освещаются на педагогическом совете дошкольного образовательного учреждения, совещаниях при заведующем, заседаниях методического совета.</w:t>
      </w:r>
    </w:p>
    <w:p w:rsidR="00F004D2" w:rsidRPr="00AB0779" w:rsidRDefault="00F004D2" w:rsidP="00AB0779">
      <w:pPr>
        <w:keepNext/>
        <w:keepLines/>
        <w:widowControl w:val="0"/>
        <w:spacing w:after="96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7" w:name="bookmark12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10. Документация и отчетность</w:t>
      </w:r>
      <w:bookmarkEnd w:id="7"/>
    </w:p>
    <w:p w:rsidR="00F004D2" w:rsidRPr="00AB0779" w:rsidRDefault="00F004D2" w:rsidP="00AB0779">
      <w:pPr>
        <w:widowControl w:val="0"/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10.1. Руководители кружков ведут следующую документацию: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программы, перспективные планы работы (утвержденные экспертным советом);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календарные планы работы, содержащие формы, методы и приемы работы;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списки воспитанников;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расписание образовательной деятельности;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журнал учета посещаемости;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:rsidR="00F004D2" w:rsidRPr="00AB0779" w:rsidRDefault="00F004D2" w:rsidP="00AB0779">
      <w:pPr>
        <w:widowControl w:val="0"/>
        <w:numPr>
          <w:ilvl w:val="0"/>
          <w:numId w:val="26"/>
        </w:numPr>
        <w:tabs>
          <w:tab w:val="left" w:pos="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перспективный план досугов, развлечений, организации выставок, смотров, конкурсов, соревнований;</w:t>
      </w:r>
    </w:p>
    <w:p w:rsidR="00F004D2" w:rsidRPr="00AB0779" w:rsidRDefault="00F004D2" w:rsidP="00AB0779">
      <w:pPr>
        <w:pStyle w:val="a5"/>
        <w:widowControl w:val="0"/>
        <w:numPr>
          <w:ilvl w:val="0"/>
          <w:numId w:val="26"/>
        </w:numPr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отчеты о работе кружков, секций, творческих достижений воспитанников.</w:t>
      </w:r>
    </w:p>
    <w:p w:rsidR="00F004D2" w:rsidRPr="00AB0779" w:rsidRDefault="005E563B" w:rsidP="00AB0779">
      <w:pPr>
        <w:widowControl w:val="0"/>
        <w:tabs>
          <w:tab w:val="left" w:pos="0"/>
        </w:tabs>
        <w:spacing w:after="0" w:line="260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10.2.</w:t>
      </w:r>
      <w:r w:rsidR="00F004D2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Руководители кружков представляют:</w:t>
      </w:r>
    </w:p>
    <w:p w:rsidR="00F004D2" w:rsidRPr="00AB0779" w:rsidRDefault="00F004D2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• полный анализ деятельности на методических мероприятиях дошкольного образовательного учреждения (один раз в год);</w:t>
      </w:r>
    </w:p>
    <w:p w:rsidR="00F004D2" w:rsidRPr="00AB0779" w:rsidRDefault="00F004D2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• организуют выставки работ, праздники, представления, соревнования, презентации;</w:t>
      </w:r>
    </w:p>
    <w:p w:rsidR="00F004D2" w:rsidRPr="00AB0779" w:rsidRDefault="00F004D2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• организуют творческие отчеты перед родителями (законными представителями) воспитанников;</w:t>
      </w:r>
    </w:p>
    <w:p w:rsidR="00F004D2" w:rsidRPr="00AB0779" w:rsidRDefault="00F004D2" w:rsidP="00AB0779">
      <w:pPr>
        <w:widowControl w:val="0"/>
        <w:spacing w:after="232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• используют результаты диагностики воспитанников в индивидуальных маршрутах сопровождения развития ребенка.</w:t>
      </w:r>
    </w:p>
    <w:p w:rsidR="00F004D2" w:rsidRPr="00AB0779" w:rsidRDefault="00F004D2" w:rsidP="00AB0779">
      <w:pPr>
        <w:keepNext/>
        <w:keepLines/>
        <w:widowControl w:val="0"/>
        <w:spacing w:after="28" w:line="280" w:lineRule="exact"/>
        <w:ind w:left="142" w:right="91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8" w:name="bookmark13"/>
      <w:r w:rsidRPr="00AB0779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11. Заключительные положения</w:t>
      </w:r>
      <w:bookmarkEnd w:id="8"/>
    </w:p>
    <w:p w:rsidR="00F004D2" w:rsidRPr="00AB0779" w:rsidRDefault="00F004D2" w:rsidP="00AB0779">
      <w:pPr>
        <w:widowControl w:val="0"/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11.1. Настоящее Положение о дополнительном образовании является </w:t>
      </w:r>
      <w:r w:rsidR="00C264FF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локальным нормативным актом ДОУ,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принимается на педагогическом совете, согласовывается с </w:t>
      </w:r>
      <w:r w:rsidR="00C264FF"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Советом родителей</w:t>
      </w: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F004D2" w:rsidRPr="00AB0779" w:rsidRDefault="00F004D2" w:rsidP="00AB0779">
      <w:pPr>
        <w:widowControl w:val="0"/>
        <w:numPr>
          <w:ilvl w:val="0"/>
          <w:numId w:val="28"/>
        </w:numPr>
        <w:tabs>
          <w:tab w:val="left" w:pos="709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004D2" w:rsidRPr="00AB0779" w:rsidRDefault="00F004D2" w:rsidP="00AB0779">
      <w:pPr>
        <w:widowControl w:val="0"/>
        <w:numPr>
          <w:ilvl w:val="0"/>
          <w:numId w:val="28"/>
        </w:numPr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F004D2" w:rsidRPr="00AB0779" w:rsidRDefault="00F004D2" w:rsidP="00AB0779">
      <w:pPr>
        <w:widowControl w:val="0"/>
        <w:numPr>
          <w:ilvl w:val="0"/>
          <w:numId w:val="28"/>
        </w:numPr>
        <w:tabs>
          <w:tab w:val="left" w:pos="709"/>
        </w:tabs>
        <w:spacing w:after="248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B077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E25AD" w:rsidRPr="00AB0779" w:rsidRDefault="00CE25AD" w:rsidP="00AB0779">
      <w:pPr>
        <w:widowControl w:val="0"/>
        <w:tabs>
          <w:tab w:val="left" w:pos="2050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32558" w:rsidRPr="00AB0779" w:rsidRDefault="00332558" w:rsidP="00AB0779">
      <w:pPr>
        <w:widowControl w:val="0"/>
        <w:tabs>
          <w:tab w:val="left" w:pos="577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7AF1" w:rsidRDefault="00AB7AF1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Pr="00AB0779" w:rsidRDefault="00AB0779" w:rsidP="00AB0779">
      <w:pPr>
        <w:widowControl w:val="0"/>
        <w:tabs>
          <w:tab w:val="left" w:pos="566"/>
        </w:tabs>
        <w:spacing w:after="0" w:line="345" w:lineRule="exact"/>
        <w:ind w:left="142" w:right="9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B0779" w:rsidRPr="00AB0779" w:rsidRDefault="00AB0779" w:rsidP="00AB0779">
      <w:pPr>
        <w:widowControl w:val="0"/>
        <w:tabs>
          <w:tab w:val="left" w:leader="underscore" w:pos="6773"/>
        </w:tabs>
        <w:spacing w:after="0" w:line="317" w:lineRule="exact"/>
        <w:ind w:right="34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AB07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Лист ознакомления: с </w:t>
      </w:r>
      <w:bookmarkStart w:id="9" w:name="_GoBack"/>
      <w:r w:rsidRPr="00AB07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B07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Положением об обучении по дополнительным общеразвивающим программам</w:t>
      </w:r>
      <w:bookmarkEnd w:id="9"/>
      <w:r w:rsidRPr="00AB07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077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Pr="00AB07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0779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 xml:space="preserve"> муниципальном бюджетном дошкольном образовательном </w:t>
      </w:r>
      <w:r w:rsidRPr="00AB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учреждении детский сад № 34 «Радуга» комбинированного вида </w:t>
      </w:r>
      <w:proofErr w:type="spellStart"/>
      <w:r w:rsidRPr="00AB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Елабужского</w:t>
      </w:r>
      <w:proofErr w:type="spellEnd"/>
      <w:r w:rsidRPr="00AB07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  <w:r w:rsidRPr="00AB077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AB0779" w:rsidRPr="00AB0779" w:rsidRDefault="00AB0779" w:rsidP="00AB0779">
      <w:pPr>
        <w:widowControl w:val="0"/>
        <w:spacing w:after="0"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488" w:type="dxa"/>
        <w:tblLook w:val="04A0" w:firstRow="1" w:lastRow="0" w:firstColumn="1" w:lastColumn="0" w:noHBand="0" w:noVBand="1"/>
      </w:tblPr>
      <w:tblGrid>
        <w:gridCol w:w="817"/>
        <w:gridCol w:w="3767"/>
        <w:gridCol w:w="2596"/>
        <w:gridCol w:w="1154"/>
        <w:gridCol w:w="1154"/>
      </w:tblGrid>
      <w:tr w:rsidR="00AB0779" w:rsidRPr="00AB0779" w:rsidTr="00962969">
        <w:trPr>
          <w:trHeight w:val="285"/>
        </w:trPr>
        <w:tc>
          <w:tcPr>
            <w:tcW w:w="817" w:type="dxa"/>
            <w:hideMark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7" w:type="dxa"/>
            <w:hideMark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96" w:type="dxa"/>
            <w:hideMark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154" w:type="dxa"/>
            <w:hideMark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54" w:type="dxa"/>
            <w:hideMark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Камалова Э.Н.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Абдуллина Л.К.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плав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Акбарова Г.М.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Габдулбарова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С.К.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А.И.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Гайнанова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-ре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Гареева Л.И.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Гареева Н.Р.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Гафурова Л.И.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Зигангирова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З.Ф.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Шайгаллямова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Хисматуллина Ф.А.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Шигаева Л.М.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Э.Н.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Аглеева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Х.Н.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AB0779" w:rsidRPr="00AB0779" w:rsidTr="00962969">
        <w:trPr>
          <w:trHeight w:val="285"/>
        </w:trPr>
        <w:tc>
          <w:tcPr>
            <w:tcW w:w="817" w:type="dxa"/>
          </w:tcPr>
          <w:p w:rsidR="00AB0779" w:rsidRPr="00AB0779" w:rsidRDefault="00AB0779" w:rsidP="00AB0779">
            <w:pPr>
              <w:widowControl w:val="0"/>
              <w:numPr>
                <w:ilvl w:val="0"/>
                <w:numId w:val="36"/>
              </w:numPr>
              <w:suppressAutoHyphens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3767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Рагипова</w:t>
            </w:r>
            <w:proofErr w:type="spellEnd"/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2596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79">
              <w:rPr>
                <w:rFonts w:ascii="Times New Roman" w:hAnsi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154" w:type="dxa"/>
          </w:tcPr>
          <w:p w:rsidR="00AB0779" w:rsidRPr="00AB0779" w:rsidRDefault="00AB0779" w:rsidP="00AB0779">
            <w:pPr>
              <w:suppressAutoHyphens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</w:tbl>
    <w:p w:rsidR="00AB0779" w:rsidRPr="00AB0779" w:rsidRDefault="00AB0779" w:rsidP="00AB0779">
      <w:pPr>
        <w:widowControl w:val="0"/>
        <w:spacing w:after="0" w:line="26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B0779" w:rsidRPr="00AB0779" w:rsidRDefault="00AB0779" w:rsidP="00AB0779"/>
    <w:p w:rsidR="00AB7AF1" w:rsidRPr="00AB0779" w:rsidRDefault="00AB7AF1" w:rsidP="00AB0779">
      <w:pPr>
        <w:ind w:left="142" w:right="91"/>
        <w:jc w:val="both"/>
        <w:rPr>
          <w:rFonts w:ascii="Times New Roman" w:hAnsi="Times New Roman" w:cs="Times New Roman"/>
          <w:sz w:val="24"/>
          <w:szCs w:val="24"/>
        </w:rPr>
      </w:pPr>
    </w:p>
    <w:sectPr w:rsidR="00AB7AF1" w:rsidRPr="00AB0779" w:rsidSect="00AB0779">
      <w:pgSz w:w="11008" w:h="14400"/>
      <w:pgMar w:top="568" w:right="568" w:bottom="4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A5" w:rsidRDefault="005672A5" w:rsidP="00CE25AD">
      <w:pPr>
        <w:spacing w:after="0" w:line="240" w:lineRule="auto"/>
      </w:pPr>
      <w:r>
        <w:separator/>
      </w:r>
    </w:p>
  </w:endnote>
  <w:endnote w:type="continuationSeparator" w:id="0">
    <w:p w:rsidR="005672A5" w:rsidRDefault="005672A5" w:rsidP="00CE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A5" w:rsidRDefault="005672A5" w:rsidP="00CE25AD">
      <w:pPr>
        <w:spacing w:after="0" w:line="240" w:lineRule="auto"/>
      </w:pPr>
      <w:r>
        <w:separator/>
      </w:r>
    </w:p>
  </w:footnote>
  <w:footnote w:type="continuationSeparator" w:id="0">
    <w:p w:rsidR="005672A5" w:rsidRDefault="005672A5" w:rsidP="00CE2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00000006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F"/>
    <w:multiLevelType w:val="multilevel"/>
    <w:tmpl w:val="0000000E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1"/>
    <w:multiLevelType w:val="multilevel"/>
    <w:tmpl w:val="00000010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3"/>
    <w:multiLevelType w:val="multilevel"/>
    <w:tmpl w:val="00000012"/>
    <w:lvl w:ilvl="0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5"/>
    <w:multiLevelType w:val="multilevel"/>
    <w:tmpl w:val="0000001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B"/>
    <w:multiLevelType w:val="multilevel"/>
    <w:tmpl w:val="0000001A"/>
    <w:lvl w:ilvl="0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7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23"/>
    <w:multiLevelType w:val="multilevel"/>
    <w:tmpl w:val="0000002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00000025"/>
    <w:multiLevelType w:val="multilevel"/>
    <w:tmpl w:val="0000002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>
    <w:nsid w:val="00000029"/>
    <w:multiLevelType w:val="multilevel"/>
    <w:tmpl w:val="0000002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>
    <w:nsid w:val="0000002B"/>
    <w:multiLevelType w:val="multilevel"/>
    <w:tmpl w:val="0000002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>
    <w:nsid w:val="0000002F"/>
    <w:multiLevelType w:val="multilevel"/>
    <w:tmpl w:val="0000002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>
    <w:nsid w:val="00000033"/>
    <w:multiLevelType w:val="multilevel"/>
    <w:tmpl w:val="00000032"/>
    <w:lvl w:ilvl="0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>
    <w:nsid w:val="00000035"/>
    <w:multiLevelType w:val="multilevel"/>
    <w:tmpl w:val="00000034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00000037"/>
    <w:multiLevelType w:val="multilevel"/>
    <w:tmpl w:val="0000003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>
    <w:nsid w:val="00000039"/>
    <w:multiLevelType w:val="multilevel"/>
    <w:tmpl w:val="0000003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2">
    <w:nsid w:val="0000003B"/>
    <w:multiLevelType w:val="multilevel"/>
    <w:tmpl w:val="0000003A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3">
    <w:nsid w:val="0000003D"/>
    <w:multiLevelType w:val="multilevel"/>
    <w:tmpl w:val="0000003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4">
    <w:nsid w:val="0000003F"/>
    <w:multiLevelType w:val="multilevel"/>
    <w:tmpl w:val="0000003E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5">
    <w:nsid w:val="00000041"/>
    <w:multiLevelType w:val="multilevel"/>
    <w:tmpl w:val="0000004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6">
    <w:nsid w:val="00000043"/>
    <w:multiLevelType w:val="multilevel"/>
    <w:tmpl w:val="00000042"/>
    <w:lvl w:ilvl="0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7">
    <w:nsid w:val="00000047"/>
    <w:multiLevelType w:val="multilevel"/>
    <w:tmpl w:val="00000046"/>
    <w:lvl w:ilvl="0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8">
    <w:nsid w:val="17B7084B"/>
    <w:multiLevelType w:val="hybridMultilevel"/>
    <w:tmpl w:val="71D0A922"/>
    <w:lvl w:ilvl="0" w:tplc="159EA690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0D83500"/>
    <w:multiLevelType w:val="multilevel"/>
    <w:tmpl w:val="EDB49780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30">
    <w:nsid w:val="295F6696"/>
    <w:multiLevelType w:val="multilevel"/>
    <w:tmpl w:val="A498CAFC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31">
    <w:nsid w:val="4F177D3D"/>
    <w:multiLevelType w:val="hybridMultilevel"/>
    <w:tmpl w:val="CA34E54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2">
    <w:nsid w:val="5EF520F0"/>
    <w:multiLevelType w:val="multilevel"/>
    <w:tmpl w:val="A6EE6FD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3">
    <w:nsid w:val="66C97276"/>
    <w:multiLevelType w:val="hybridMultilevel"/>
    <w:tmpl w:val="B64898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7602DF"/>
    <w:multiLevelType w:val="hybridMultilevel"/>
    <w:tmpl w:val="F3A46004"/>
    <w:lvl w:ilvl="0" w:tplc="D3F4BCAE">
      <w:start w:val="10"/>
      <w:numFmt w:val="decimal"/>
      <w:lvlText w:val="%1."/>
      <w:lvlJc w:val="left"/>
      <w:pPr>
        <w:ind w:left="780" w:hanging="4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A36C6"/>
    <w:multiLevelType w:val="hybridMultilevel"/>
    <w:tmpl w:val="337E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31"/>
  </w:num>
  <w:num w:numId="30">
    <w:abstractNumId w:val="28"/>
  </w:num>
  <w:num w:numId="31">
    <w:abstractNumId w:val="32"/>
  </w:num>
  <w:num w:numId="32">
    <w:abstractNumId w:val="35"/>
  </w:num>
  <w:num w:numId="33">
    <w:abstractNumId w:val="30"/>
  </w:num>
  <w:num w:numId="34">
    <w:abstractNumId w:val="29"/>
  </w:num>
  <w:num w:numId="35">
    <w:abstractNumId w:val="34"/>
  </w:num>
  <w:num w:numId="36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F1"/>
    <w:rsid w:val="000433C1"/>
    <w:rsid w:val="00070782"/>
    <w:rsid w:val="001314E2"/>
    <w:rsid w:val="00150714"/>
    <w:rsid w:val="001E5B2B"/>
    <w:rsid w:val="00253881"/>
    <w:rsid w:val="002C21CB"/>
    <w:rsid w:val="00332558"/>
    <w:rsid w:val="003B345C"/>
    <w:rsid w:val="003E000D"/>
    <w:rsid w:val="003F47B9"/>
    <w:rsid w:val="005672A5"/>
    <w:rsid w:val="005E563B"/>
    <w:rsid w:val="009C4C6B"/>
    <w:rsid w:val="00A62088"/>
    <w:rsid w:val="00AB0779"/>
    <w:rsid w:val="00AB7AF1"/>
    <w:rsid w:val="00C264FF"/>
    <w:rsid w:val="00C663E9"/>
    <w:rsid w:val="00CD7EBC"/>
    <w:rsid w:val="00CE25AD"/>
    <w:rsid w:val="00E16BE0"/>
    <w:rsid w:val="00EA5D1D"/>
    <w:rsid w:val="00F004D2"/>
    <w:rsid w:val="00F14684"/>
    <w:rsid w:val="00FD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uiPriority w:val="99"/>
    <w:rsid w:val="00AB7AF1"/>
    <w:rPr>
      <w:sz w:val="20"/>
      <w:szCs w:val="20"/>
      <w:shd w:val="clear" w:color="auto" w:fill="FFFFFF"/>
    </w:rPr>
  </w:style>
  <w:style w:type="character" w:customStyle="1" w:styleId="4TimesNewRoman">
    <w:name w:val="Основной текст (4) + Times New Roman"/>
    <w:aliases w:val="9 pt Exact"/>
    <w:basedOn w:val="4Exact"/>
    <w:uiPriority w:val="99"/>
    <w:rsid w:val="00AB7AF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Exact1">
    <w:name w:val="Основной текст (4) Exact1"/>
    <w:basedOn w:val="4Exact"/>
    <w:uiPriority w:val="99"/>
    <w:rsid w:val="00AB7AF1"/>
    <w:rPr>
      <w:sz w:val="20"/>
      <w:szCs w:val="20"/>
      <w:shd w:val="clear" w:color="auto" w:fill="FFFFFF"/>
    </w:rPr>
  </w:style>
  <w:style w:type="character" w:customStyle="1" w:styleId="3Exact1">
    <w:name w:val="Основной текст (3) Exact1"/>
    <w:basedOn w:val="3"/>
    <w:uiPriority w:val="99"/>
    <w:rsid w:val="00AB7AF1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Exact">
    <w:name w:val="Основной текст (3) + Малые прописные Exact"/>
    <w:basedOn w:val="3"/>
    <w:uiPriority w:val="99"/>
    <w:rsid w:val="00AB7AF1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4TimesNewRoman1">
    <w:name w:val="Основной текст (4) + Times New Roman1"/>
    <w:aliases w:val="13 pt,Полужирный Exact"/>
    <w:basedOn w:val="4Exact"/>
    <w:uiPriority w:val="99"/>
    <w:rsid w:val="00AB7AF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AB7AF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AB7AF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AB7AF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AB7AF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AB7AF1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2">
    <w:name w:val="Основной текст (2) + Курсив"/>
    <w:basedOn w:val="2"/>
    <w:uiPriority w:val="99"/>
    <w:rsid w:val="00AB7AF1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-1pt">
    <w:name w:val="Основной текст (2) + Интервал -1 pt"/>
    <w:basedOn w:val="2"/>
    <w:uiPriority w:val="99"/>
    <w:rsid w:val="00AB7AF1"/>
    <w:rPr>
      <w:rFonts w:ascii="Times New Roman" w:hAnsi="Times New Roman" w:cs="Times New Roman"/>
      <w:spacing w:val="-20"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"/>
    <w:uiPriority w:val="99"/>
    <w:rsid w:val="00AB7AF1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rsid w:val="00AB7AF1"/>
    <w:pPr>
      <w:widowControl w:val="0"/>
      <w:shd w:val="clear" w:color="auto" w:fill="FFFFFF"/>
      <w:spacing w:after="240" w:line="315" w:lineRule="exact"/>
      <w:jc w:val="both"/>
    </w:pPr>
    <w:rPr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AB7AF1"/>
    <w:pPr>
      <w:widowControl w:val="0"/>
      <w:shd w:val="clear" w:color="auto" w:fill="FFFFFF"/>
      <w:spacing w:before="180" w:after="0" w:line="345" w:lineRule="exac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AB7AF1"/>
    <w:pPr>
      <w:widowControl w:val="0"/>
      <w:shd w:val="clear" w:color="auto" w:fill="FFFFFF"/>
      <w:spacing w:after="720" w:line="240" w:lineRule="atLeast"/>
      <w:ind w:hanging="26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AB7AF1"/>
    <w:pPr>
      <w:widowControl w:val="0"/>
      <w:shd w:val="clear" w:color="auto" w:fill="FFFFFF"/>
      <w:spacing w:before="720" w:after="18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Сноска_"/>
    <w:basedOn w:val="a0"/>
    <w:link w:val="a4"/>
    <w:uiPriority w:val="99"/>
    <w:rsid w:val="00CE25A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CE25AD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rsid w:val="00CE25A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113pt1">
    <w:name w:val="Основной текст (11) + 13 pt1"/>
    <w:aliases w:val="Полужирный,Не курсив1"/>
    <w:basedOn w:val="11"/>
    <w:uiPriority w:val="99"/>
    <w:rsid w:val="00CE25AD"/>
    <w:rPr>
      <w:rFonts w:ascii="Times New Roman" w:hAnsi="Times New Roman" w:cs="Times New Roman"/>
      <w:b/>
      <w:bCs/>
      <w:i w:val="0"/>
      <w:iCs w:val="0"/>
      <w:sz w:val="26"/>
      <w:szCs w:val="26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CE25AD"/>
    <w:pPr>
      <w:widowControl w:val="0"/>
      <w:shd w:val="clear" w:color="auto" w:fill="FFFFFF"/>
      <w:spacing w:after="0" w:line="345" w:lineRule="exact"/>
      <w:ind w:hanging="280"/>
    </w:pPr>
    <w:rPr>
      <w:rFonts w:ascii="Times New Roman" w:hAnsi="Times New Roman" w:cs="Times New Roman"/>
      <w:sz w:val="26"/>
      <w:szCs w:val="26"/>
    </w:rPr>
  </w:style>
  <w:style w:type="paragraph" w:customStyle="1" w:styleId="110">
    <w:name w:val="Основной текст (11)"/>
    <w:basedOn w:val="a"/>
    <w:link w:val="11"/>
    <w:uiPriority w:val="99"/>
    <w:rsid w:val="00CE25AD"/>
    <w:pPr>
      <w:widowControl w:val="0"/>
      <w:shd w:val="clear" w:color="auto" w:fill="FFFFFF"/>
      <w:spacing w:after="120" w:line="345" w:lineRule="exact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150714"/>
    <w:pPr>
      <w:ind w:left="720"/>
      <w:contextualSpacing/>
    </w:pPr>
  </w:style>
  <w:style w:type="table" w:styleId="a6">
    <w:name w:val="Table Grid"/>
    <w:basedOn w:val="a1"/>
    <w:uiPriority w:val="59"/>
    <w:rsid w:val="00AB0779"/>
    <w:pPr>
      <w:spacing w:after="0" w:line="240" w:lineRule="auto"/>
    </w:pPr>
    <w:rPr>
      <w:rFonts w:ascii="Calibri" w:eastAsia="Arial Unicode MS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uiPriority w:val="99"/>
    <w:rsid w:val="00AB7AF1"/>
    <w:rPr>
      <w:sz w:val="20"/>
      <w:szCs w:val="20"/>
      <w:shd w:val="clear" w:color="auto" w:fill="FFFFFF"/>
    </w:rPr>
  </w:style>
  <w:style w:type="character" w:customStyle="1" w:styleId="4TimesNewRoman">
    <w:name w:val="Основной текст (4) + Times New Roman"/>
    <w:aliases w:val="9 pt Exact"/>
    <w:basedOn w:val="4Exact"/>
    <w:uiPriority w:val="99"/>
    <w:rsid w:val="00AB7AF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Exact1">
    <w:name w:val="Основной текст (4) Exact1"/>
    <w:basedOn w:val="4Exact"/>
    <w:uiPriority w:val="99"/>
    <w:rsid w:val="00AB7AF1"/>
    <w:rPr>
      <w:sz w:val="20"/>
      <w:szCs w:val="20"/>
      <w:shd w:val="clear" w:color="auto" w:fill="FFFFFF"/>
    </w:rPr>
  </w:style>
  <w:style w:type="character" w:customStyle="1" w:styleId="3Exact1">
    <w:name w:val="Основной текст (3) Exact1"/>
    <w:basedOn w:val="3"/>
    <w:uiPriority w:val="99"/>
    <w:rsid w:val="00AB7AF1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Exact">
    <w:name w:val="Основной текст (3) + Малые прописные Exact"/>
    <w:basedOn w:val="3"/>
    <w:uiPriority w:val="99"/>
    <w:rsid w:val="00AB7AF1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4TimesNewRoman1">
    <w:name w:val="Основной текст (4) + Times New Roman1"/>
    <w:aliases w:val="13 pt,Полужирный Exact"/>
    <w:basedOn w:val="4Exact"/>
    <w:uiPriority w:val="99"/>
    <w:rsid w:val="00AB7AF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AB7AF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AB7AF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AB7AF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AB7AF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AB7AF1"/>
    <w:rPr>
      <w:rFonts w:ascii="Times New Roman" w:hAnsi="Times New Roman" w:cs="Times New Roman"/>
      <w:b w:val="0"/>
      <w:bCs w:val="0"/>
      <w:sz w:val="26"/>
      <w:szCs w:val="26"/>
      <w:shd w:val="clear" w:color="auto" w:fill="FFFFFF"/>
    </w:rPr>
  </w:style>
  <w:style w:type="character" w:customStyle="1" w:styleId="22">
    <w:name w:val="Основной текст (2) + Курсив"/>
    <w:basedOn w:val="2"/>
    <w:uiPriority w:val="99"/>
    <w:rsid w:val="00AB7AF1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-1pt">
    <w:name w:val="Основной текст (2) + Интервал -1 pt"/>
    <w:basedOn w:val="2"/>
    <w:uiPriority w:val="99"/>
    <w:rsid w:val="00AB7AF1"/>
    <w:rPr>
      <w:rFonts w:ascii="Times New Roman" w:hAnsi="Times New Roman" w:cs="Times New Roman"/>
      <w:spacing w:val="-20"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"/>
    <w:uiPriority w:val="99"/>
    <w:rsid w:val="00AB7AF1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rsid w:val="00AB7AF1"/>
    <w:pPr>
      <w:widowControl w:val="0"/>
      <w:shd w:val="clear" w:color="auto" w:fill="FFFFFF"/>
      <w:spacing w:after="240" w:line="315" w:lineRule="exact"/>
      <w:jc w:val="both"/>
    </w:pPr>
    <w:rPr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AB7AF1"/>
    <w:pPr>
      <w:widowControl w:val="0"/>
      <w:shd w:val="clear" w:color="auto" w:fill="FFFFFF"/>
      <w:spacing w:before="180" w:after="0" w:line="345" w:lineRule="exac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AB7AF1"/>
    <w:pPr>
      <w:widowControl w:val="0"/>
      <w:shd w:val="clear" w:color="auto" w:fill="FFFFFF"/>
      <w:spacing w:after="720" w:line="240" w:lineRule="atLeast"/>
      <w:ind w:hanging="26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AB7AF1"/>
    <w:pPr>
      <w:widowControl w:val="0"/>
      <w:shd w:val="clear" w:color="auto" w:fill="FFFFFF"/>
      <w:spacing w:before="720" w:after="180" w:line="24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Сноска_"/>
    <w:basedOn w:val="a0"/>
    <w:link w:val="a4"/>
    <w:uiPriority w:val="99"/>
    <w:rsid w:val="00CE25A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CE25AD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rsid w:val="00CE25A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113pt1">
    <w:name w:val="Основной текст (11) + 13 pt1"/>
    <w:aliases w:val="Полужирный,Не курсив1"/>
    <w:basedOn w:val="11"/>
    <w:uiPriority w:val="99"/>
    <w:rsid w:val="00CE25AD"/>
    <w:rPr>
      <w:rFonts w:ascii="Times New Roman" w:hAnsi="Times New Roman" w:cs="Times New Roman"/>
      <w:b/>
      <w:bCs/>
      <w:i w:val="0"/>
      <w:iCs w:val="0"/>
      <w:sz w:val="26"/>
      <w:szCs w:val="26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CE25AD"/>
    <w:pPr>
      <w:widowControl w:val="0"/>
      <w:shd w:val="clear" w:color="auto" w:fill="FFFFFF"/>
      <w:spacing w:after="0" w:line="345" w:lineRule="exact"/>
      <w:ind w:hanging="280"/>
    </w:pPr>
    <w:rPr>
      <w:rFonts w:ascii="Times New Roman" w:hAnsi="Times New Roman" w:cs="Times New Roman"/>
      <w:sz w:val="26"/>
      <w:szCs w:val="26"/>
    </w:rPr>
  </w:style>
  <w:style w:type="paragraph" w:customStyle="1" w:styleId="110">
    <w:name w:val="Основной текст (11)"/>
    <w:basedOn w:val="a"/>
    <w:link w:val="11"/>
    <w:uiPriority w:val="99"/>
    <w:rsid w:val="00CE25AD"/>
    <w:pPr>
      <w:widowControl w:val="0"/>
      <w:shd w:val="clear" w:color="auto" w:fill="FFFFFF"/>
      <w:spacing w:after="120" w:line="345" w:lineRule="exact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150714"/>
    <w:pPr>
      <w:ind w:left="720"/>
      <w:contextualSpacing/>
    </w:pPr>
  </w:style>
  <w:style w:type="table" w:styleId="a6">
    <w:name w:val="Table Grid"/>
    <w:basedOn w:val="a1"/>
    <w:uiPriority w:val="59"/>
    <w:rsid w:val="00AB0779"/>
    <w:pPr>
      <w:spacing w:after="0" w:line="240" w:lineRule="auto"/>
    </w:pPr>
    <w:rPr>
      <w:rFonts w:ascii="Calibri" w:eastAsia="Arial Unicode MS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2023-03-17T11:43:00Z</cp:lastPrinted>
  <dcterms:created xsi:type="dcterms:W3CDTF">2023-03-15T07:53:00Z</dcterms:created>
  <dcterms:modified xsi:type="dcterms:W3CDTF">2023-03-17T11:45:00Z</dcterms:modified>
</cp:coreProperties>
</file>